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2e5ba" w14:textId="f12e5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на 2018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Жалагашского района Кызылординской области от 20 декабря 2017 года № 263. Зарегистрировано Департаментом юстиции Кызылординской области 28 декабря 2017 года № 6103.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c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“О занятости населения” акимат Жалагашского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квоту рабочих мест для трудоустройства лиц, состоящих на учете службы пробации в размере одного процента на 2018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постановления возложить на курирующего заместителя акима Жалагашского района.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по истечении десяти календарных дней после дня первого официального опубликования.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Жалагашского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Сарсенбаев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акимата Жалагашского района от 20 декабря 2017 года №263 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Квота для трудоустройства лиц, состоящих на учете службы пробации на 2018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0"/>
        <w:gridCol w:w="3028"/>
        <w:gridCol w:w="2509"/>
        <w:gridCol w:w="2509"/>
        <w:gridCol w:w="3064"/>
      </w:tblGrid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5"/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 от списочной численности работников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(%)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 по квоте (человек)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"/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“Байтабын”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"/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“АгроХолдинг Байконур”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