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8c52" w14:textId="0938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“Б” государственного учреждения “Аппарат Жалагашского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2017 года № 10-6. Зарегистрировано Департаментом юстиции Кызылординской области 11 апреля 2017 года № 5783. Утратило силу решением Жалагашского районного маслихата Кызылординской области от 28 марта 2018 года № 22-8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22-8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(зарегистрировано в Реестре государственной регистрации нормативных правовых актов за номером 14637),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Жалагашского районного маслихата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53-4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оценки деятельности административных государственных служащих корпуса “Б” государственного учреждения “Аппарат Жалагашского районного маслихата” (зарегистрировано в Реестре государственной регистрации нормативных правовых актов за номером 5407, опубликовано 22 марта 2016 года в газете “Жалағаш жаршысы”).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10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МУСТАФАЕВА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Жалагашского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марта 2017 года № 10-6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Жалагашского районного маслихата"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Жалагашского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Жалагашского районного маслихата" (далее – служащие корпуса "Б").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руководителя аппарата государственного учреждения "Аппарат Жалагашского районного маслихата" (далее - аппарат маслихата), проводится секретарем Жалагашского районного маслихата.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определяется аппаратом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аппарата маслихата документы и мероприятия.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-2 балла;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"удовлетворительно"(от 80 до 105 баллов) – 3 балла;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по оценке следующие документы: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кадровой службе.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 по оценке.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территориальное подразделение.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05"/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административного государственного служащего корпуса "Б"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_________________________________________________год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(период, на который составляется индивидуальный план)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____________________квартал ____ года</w:t>
      </w:r>
    </w:p>
    <w:bookmarkEnd w:id="124"/>
    <w:bookmarkStart w:name="z1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период)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1683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8"/>
    <w:bookmarkStart w:name="z1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1"/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3"/>
    <w:bookmarkStart w:name="z20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54"/>
    <w:bookmarkStart w:name="z20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5"/>
    <w:bookmarkStart w:name="z20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</w:p>
    <w:bookmarkEnd w:id="156"/>
    <w:bookmarkStart w:name="z20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0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5"/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6"/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1"/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