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a56" w14:textId="dd2b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13 марта 2017 года № 61. Зарегистрировано Департаментом юстиции Кызылординской области 12 апреля 2017 года № 5790. Утратило силу постановлением акимата Казалинского района Кызылординской области от 29 марта 2018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Казалинского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"Об утверждении методики оценки деятельности административных государственных служащих корпуса "Б" местных исполинтельных органов Казалинского района"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5502, опубликован 22 июня 2016 года в газете "Қазалы" и 22 июня 2016 года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государственного учреждения "Аппарат акима Казалинского района" Жанкожаева Р.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марта 2017 года № 61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Казалинского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Казалинского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местных исполнительных органов Казалинского района (далее -служащие корпуса "Б"). 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служащего корпуса "Б" (далее – оценка) проводится для определения эффективности и качества их работы.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служащего корпуса "Б" на работу без уважительной причины;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служащего корпуса "Б" служебной этики.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– 2 балла;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оценке по форме согласно приложению 4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(период, на который составляется индивидуальный план)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3"/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45"/>
        <w:gridCol w:w="2127"/>
        <w:gridCol w:w="2128"/>
        <w:gridCol w:w="788"/>
        <w:gridCol w:w="788"/>
        <w:gridCol w:w="1579"/>
        <w:gridCol w:w="1579"/>
        <w:gridCol w:w="1579"/>
        <w:gridCol w:w="25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6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7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94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1"/>
    <w:bookmarkStart w:name="z19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2"/>
    <w:bookmarkStart w:name="z19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19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