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3c39" w14:textId="5353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23 февраля 2017 года № 89. Зарегистрировано департаментом юстиции Кызылординской области 16 марта 2017 года № 5760. Утратило силу решением Казалинского районного маслихата Кызылординской области от 22 декабря 2017 года №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Казалинского районного маслихата Кызылординской области от 22.12.2017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следующие решение Казалинского районного маслихата: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Казалинского районного маслихата от 26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5698, опубликовано в районной газете "Қазалы" от 7 февраля 2017 года №10, от и 11 февраля №11).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4"/>
        <w:gridCol w:w="4176"/>
      </w:tblGrid>
      <w:tr>
        <w:trPr>
          <w:trHeight w:val="30" w:hRule="atLeast"/>
        </w:trPr>
        <w:tc>
          <w:tcPr>
            <w:tcW w:w="7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ХІІ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Т.Алипбаев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К.Назымбеков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"Управление 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занятости 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__________________А.Алдажаров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"23" февраля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февраля 2017 года №89 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Типовыми правилами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мая 2013 года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–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корзине, рассчитываемый Республиканским государственным учреждением “Департамент статистики Кызылopдинской области Комитета по статистике Министерства национальной экономики Республики Казахстан”;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- коллегиальный исполнительный орган, возглавляемый акимом Казалинского района, осуществляющий в пределах своей компетенции местное государственное управление и самоуправление на территории Казалинского района (далее - МИО);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 – дни национальных и государственных праздников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коммунальное государственное учреждение “Отдел занятости, социальных программ и регистрации актов гражданского состояния Казалинского района” финансируемый за счет местного бюджета, осуществляющий оказание социальной помощи;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– Казалинское районное отделение департамента “Межведомственный расчетный центр социальных выплат” - филиала некоммерческого акционерного общества “Государственная корпорация “Правительства для граждан” по Кызылординской области;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акима города, поселка,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МИО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полугодие).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категорий получателей социальной помощи, памятных дат и праздничных дней для оказания социальной помощи, а также кратность оказания социальной помощи и размеры социальной помощи: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вдовам воинов погибших (умерших, пропавших без вести) в Великой Отечественной войне не вступившим в повторный брак,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раз в год в размере 40 месячных расчетных показателей;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20 месячного расчетного показателя;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войны: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30 месячного расчетного показателя.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памяти жертв политических репрессий и голода – 31 мая: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репрессий, имеющим инвалидность или являющимися пенсионерами – раз в год в размере 3 месячного расчетного показателя.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вывода советских войск из Афганистана – 15 февраля: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войны, в том числе участникам боевых действий на территории других государств, а именно: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военнообязанным, призывавшимся на учебные сборы и направлявшимся в Афганистан в период ведения боевых действий;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автомобильных батальонов, направлявшихся в Афганистан для доставки грузов в эту страну в период ведения боевых действий;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летного состава, совершавшим вылеты на боевые задания в Афганистан с территории бывшего Союза ССР;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раз в год в размере 30 месячного расчетного показателя;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приравненным по льготам и гарантиям к инвалидам Великой Отечественной войны, в том числе: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 начальствующего и рядового состава органов государственной безопасности бывшего Союза ССР и органов внутренних дел, ставшим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 – раз в год в размере 30 месячного расчетного показателя;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 Дню памяти погибших на Чернобыльской АЭС – 26 апреля: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раз в год в размере 30 месячного расчетного показателя;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Международному дню действий против ядерных испытаний – 29 августа: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ставших инвалидами вследствие других радиационных катастроф и аварий на объектах гражданского или военного назначения, испытания ядерного оружия – раз в год в размере 30 месячного расчетного показателя.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Иные категории получателей социальной помощи: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не вступившим в повторный брак вдовам воинов, погибших (умерших, пропавших без вести) в Великой Отечественной войне,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предоставляется в виде cоциальной поддержки – раз в год в размере 40 месячного расчетного показателя;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награжденным орденами “Отан”, “Данқ”, удостоенным высшей степени отличия - звания “Халық қаһарманы”, почетных званий республики в виде социальной льготы - ежемесячно в размере 3 месячного расчетного показателя;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 с ограниченными возможностями из числа инвалидов для возмещения затрат на обучение на дому детей с ограниченными по индивидуальному учебному плану - в размере 9 месячных расчетных показателей.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возмещение затрат на обучение производятся ежеквартально в течение соответствующего учебного года родителям или иным законным представителям детей с ограниченными возможностями уполномоченным органом.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обстоятельств, влекущих прекращение возмещения затрат (достижение ребенком-инвалидом восемнадцати лет, смерть ребенка-инвалида, снятие инвалидности, в период обучения ребенка-инвалида в доме интернате или санаторной школе, перемена места жительства ребенка-инвалида), выплата прекращается с месяца, следующего за тем, в котором наступили указанные обстоятельства.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 при наступлении трудной жизненной ситуации: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ликвидацию последствий при причинении ущерба гражданину (семье) либо его имуществу вследствие стихийных бедствий или пожара – единовременно на каждого члена семьи до 40 месячного расчетного показателя, но не более 150 месячного расчетного показателя на одну семью;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находящимся на поддерживающей стадии лечения туберкулеза, выписанным из специализированной противотуберкулезной медицинской организации, на дополнительное питание - не более 10 месячного расчетного показателя ежемесячно, без учета доходов;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болеющим гемотологическими заболеваниями включая гемобластозы и апластическую анемию, состоящим на диспансерном учете - не более 7,6 месячного расчетного показателя ежемесячно;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лицам из семей, имеющих среднедушевой доход семьи (гражданина) ниже величины прожиточного минимума по Кызылординской области за квартал предшествующий кварталу обращения, на бытовые нужды, предоставляется один раз в год в размере - предельного размера, не превышающего 10 месячного расчетного показателя 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Социальная помощь для оплаты обучения назначается молодежи района из числа социально уязвимых слоев населения, обучающимся по востребованным в регионе специальностям, по очной форме после среднего образования для получения академической степени “Бакалавр”, по профессиональной учебной программе послевузовского образования, направленные на подготовку научных и педагогических кадров для получения академической степени “Магистр” и для подготовки медицинских кадров в резидентуре в организациях медицинского образования и науки Республики Казахстан.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обучающимся из числа социально-уязвимых слоев населения относятся: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с детства, инвалиды;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дети-сироты, дети, оставшиеся без попечения родителей;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потерявшие кормильца;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воспитанники интернатных организаций;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из многодетных семей;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оба родителя которых являются пенсионерами;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у которых один или оба из родителей являются инвалидами І и ІІ группы;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из семей, в которых среднедушевой доход семьи (гражданина) ниже величины прожиточного минимума;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из семей оралманов.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обучающимся предоставляется за счет средств местного бюджета один раз в год, для возмещения ежегодных платежей в пределах стоимости образовательных услуг, предоставляемых учебным заведениям и затрат на питание и проживание.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отнесения граждан к категории нуждающихся при наступлении трудной жизненной ситуации являются: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 установленного Казалинским районным маслихатом в кратном отношении к прожиточному минимуму.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Размер оказываемой социальной помощи в каждом отдельном случае определяет специальная комиссия и указывает его в заключение о необходимости оказания социальной помощи. </w:t>
      </w:r>
    </w:p>
    <w:bookmarkEnd w:id="68"/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города, поселка, сельского округа представляет заявление с приложением следующих документов: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представляются в подлинниках и копиях для сверки, после чего подлинники документов возвращаются заявителю.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поступлении заявления на оказание социальной помощи при наступлении трудной жизненной ситуации уполномоченный орган или аким города,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города, поселка, сельского округа. Аким города,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одного рабочего дня со дня поступления документов от участковой комиссии или акима города, поселка, сельского округа производит расчет среднедушевого дохода лица (семьи) в соответствии с законодательством Республики Казахстан и представляет полный пакет документов на рассмотрение специальной комиссии.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течение двадцати рабочих дней со дня принятия документов от заявителя или акима города, поселка, сельского округа принимает решение об оказании либо отказе в оказании социальной помощи.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86"/>
    <w:bookmarkStart w:name="z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отказа в оказании социальной помощи, прекращения и возврата предоставляемой социальной помощи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оказании социальной помощи осуществляется в случаях: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Казалинским районным маслихатом порога для оказания социальной помощи.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получателем.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98"/>
    <w:bookmarkStart w:name="z10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Финансирование и выплата социальной помощи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производится путем перечисления денежных сумм на лицевые счета получателей в банках второго уровня и в организациях осуществляющих отдельные виды банковской деятельности.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выплачивается с учетом изменения размера месячного расчетного показателя, утверждаемого в законе о республиканском бюджете на соответствующий финансовый год. 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102"/>
    <w:bookmarkStart w:name="z11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