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b1531" w14:textId="e8b15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Казалинского района Кызылординской области от 15 февраля 2017 года № 36. Зарегистрировано Департаментом юстиции Кызылординской области 9 марта 2017 года № 5756. Утратило силу постановлением акимата Казалинского района Кызылординской области от 19 июля 2017 года № 142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Казалинского района Кызылординской области от 19.07.2017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занятости населения" акимат Казалинского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трудоустройства инвалидов без учета рабочих мест на тяжелых работах, работах с вредными, опасными условиями труда организациям со списочной численностью работников: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пятидесяти до ста человек – в размере двух процентов списочной численности работников;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от ста до двухсот пятидесяти человек – в размере трех процентов списочной численности работников;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свыше двухсот пятидесяти человека – в размере четырех процентов списочной численности работников.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С. Бабанаев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