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5351" w14:textId="1df5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Аральскому району на 2017-2018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декабря 2017 года № 123. Зарегистрировано Департаментом юстиции Кызылординской области 28 декабря 2017 года № 6099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план по управлению пастбищами и их использованию по Аральскому району на 2017-2018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вводится в действие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двадцатой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Аральского районного маслихатa от "22" декабря 2017 года №123 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управлению пастбищами и их использованию по Аральскому району на 2017-2018 годы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приемлемые 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отгонных пастбищах физических и (или) юридических лиц, не обеспеченных пастбищами, расположенными при городе, поселке, сельском округе;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календарный 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для использования сельскохозяйственного назначения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0"/>
        <w:gridCol w:w="7610"/>
      </w:tblGrid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объекта</w:t>
            </w:r>
          </w:p>
          <w:bookmarkEnd w:id="1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Бердимагамбетов Турехан "Куаныш" к/х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Бердимагамбетов Турехан "Куаныш" к/х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Сатекеев Нурлыбек "Бек"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Сатекеев Нурлыбек "Бек"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Жанузак "Берекет"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Жанузак "Берекет"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Жанузак "Берекет"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Конакбай "Сарсен"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Абжалиева Тандаулы "Көлбай"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Тлес "Досжан - Думан"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Талгат "Ардана"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Айтекеев Беркимбай "Актау"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Жаксылык "Актилек"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 Тилеген "Жансая"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Айсауытов Улыкбек "Султан"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Айсауытов Улыкбек "Султан"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Амангали "Оналбек"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Прекешов Жангазынынк\х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Айбусинова Жакенай "Тоба"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Сансызбайдынк\х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Беймбет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Султанай "Токпан"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Султаев Талгар "Талгар"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Игымбердиев М. "Нурсат"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Турмаханов С. "Берик"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К "Куандык"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Баймырзаев Б. "Бауыржан" к\х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Даримбетов Адилхан Ергалиевичк\х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Максат Сагидлаевичк\х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Бердимаганбетов Туреханк\х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Абдулганиев Абзал "Аккиси"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Абдулганиев Абзал "Аккиси"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Елшекей "Кожагул-Ата"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Елшекей "Кожагул-Ата"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"Алим"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"Алим"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"Алим"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"Алим"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"Алим"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Кожабай "Копа батыр"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Молдадосов Кенес "Бирлик"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Аймишев Кенесбай "Табекен би"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Аймишев Кенесбай "Табекен би" к\х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Аймишев Кенесбай "Табекен би"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Аймишев Кенесбай "Табекен би"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Аманкелди "Аулие төбе"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Аманкелди "Аулие төбе"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Оксикбаев Ерсултанк\х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Бекназар Елшекеновичк\х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Бекназар Елшекеновичк\х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Мария Шомановнак\х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Амангелди Жаксатовичк\х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Елшекенов Елнур Бекназарулык\х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Гульнарк\х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Абекова Кульжанк\х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Табын "Жамбыл"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Табын "Жамбыл"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Табын "Жамбыл"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Кариев Азилхан "Еримбет баба"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Сейтбенбетовк\х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Темирбек "Хасен"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Дуйсеналиев Жанабайк\х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Касым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Кужаева Дина Турегуловна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Кушекбаев Нурлыбай Усерович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Кайрат "Акберген"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Байназаров Куанбай "Байназар"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 О. "Нурболат"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Емекешов Ондасын "Ондасын"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Емекешов Ондасын "Ондасын"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С. "Аян"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Есиркепов Е. "Турикпен"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Жаримбетов К. "Сасыкбай"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Киынбаев Балтабай "Киынбай"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 Ж. "Аккулак"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 Ж. "Аккулак"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Аралбай "Мейримжан"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Аралбай "Мейримжан"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Тогаева Шамшия "Шенгелді тубек"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Смағұлова Люта "Усен"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Смағұлова Люта "Усен"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Калдыбек "Жасулан"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Тынымбаев Мурат "Сарыкол"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Дайрабай "Баймурат"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Ажимурат "Галымжан"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Курманбек "Мадияр"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Айтуганк\х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Табын "Жамбыл"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Есепбаев Амангали "Досбол"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 Асан Темиргалиулы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Жугинисов Малик Жанабаевич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Саржанов Кудайберген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Берекет Кожахметович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Берекет Кожахметович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Гульнар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Жалмагамбетов Тимирлан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Алимжанк\х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Шакрат "Арем"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Алманов Нуралы "Елеу"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Кулжахан "Аулие"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Аймырзаев Сейтмурат "Кайрат"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Жексембай "Ернат"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Бахберген "Олжас"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Болеков Нуржан "Шынжан"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Данияр "Жанаталап"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Суипберген "Наурыз"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Суипберген "Наурыз"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Мырзабай "Нур"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Мырзабай "Нур"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Жандаулетов Саурен "Нұрман"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Жапахов Балташ "Конырат"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Жапахов Балташ "Конырат"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Коскулов Жетес "Агент"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Конисов К. "ГЗК"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Калдымурат "Айжан"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Кулмырзаев Оразгали "Нурбек"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Кулмырзаев Оразгали "Нурбек"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Жаксылык "Сасай"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Жаксылык "Сасай"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Минашев Алкуат "Закирали"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Сансызбай "Мадияр"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Адилхан "Айдархан"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Сматуллаев Бахытжан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Адилбек "Айдос"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Алдажар "Тауекел"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Кикбай "Назарша"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Кайратбек "Еламан"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Амангелдиев Кайратбек "Еламан" к\х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Канибек "Кут-Дан-Ай"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Турсинбаева Мадина "Алижан"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 Темирбек "Каблан"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 "Алдаберген"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Салмырзаев Танжарык "Айжарык"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Курмантаев Сермаганбет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Кульдеева Гульнар "Итемен"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Жалпиев Алмурат "Магжан"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Жалпиев Алмурат "Магжан"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Курмантаев Сермаганбет "Жакас"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Бержанов Ж. "Аскербек"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Малкаждар"Абзал"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Нурашов Темирбай "Ошак"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 Саурен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Мухиядиннің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Шынжанов Т. "Рауан"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Алданов Алмасбек "Алдан"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Нурашов Темирбай "Серик"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 Бигалик\х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Кубеген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Болатбек Рашидович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Исматуллаева Нургуль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Мусиралиев Ахметжан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Айменова Амандык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7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Максат Сагидлаевич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Конысова Аманкелди "Куаныш"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Конысова Аманкелди "Куаныш"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Кайруллаев Абилтай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Кайруллаев Абилтай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Кайруллаев Абилтай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Болат "Адил"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 Туребай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 Туребай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Төреева Жаныл "Куанткан"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8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Санакулов Акыл "Акыл"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8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"Байдаулет"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Ажигулов Зинет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Ажмалипова Марияш "Назерке"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Жумамуратова Жамила "Алимуса"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 Карасай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Санакулов Колдасын "Канымбай" к\хш/қ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 "Тугел"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Шамшаев Аралбек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Асылбек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9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Байтуганов Жалиди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9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Куаныш "Куаныш"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9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Аймбетов Адильбек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9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Махсут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Ыкылас "Ыклас"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Ыкылас "Ыклас"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Ыкылас "Ыклас"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Ыкылас "Ыклас"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Совет "Жанабаз"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Балмырзаев Тулебай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0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0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0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0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Сермаханов Уркенк\х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Жуматова Лизак\х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 "Берекет"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Кайназарова Нургул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Беркинбай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Анесов Темирхан Кулпыбаевич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 Акилжан Балтабекович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1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Беркинбай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1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"Атамекен-2"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1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Куандык Алдабергенович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1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Конысбек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Жолмаханов Аргынбай "Куаныш"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Жантемир "Кенес"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Ешекенов Турсынбай "Кази"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Нурекешова Сулубике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Конырбаева Айнур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Сисекешов Гани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2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Бизакова Гулбану "Артур"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2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Туретай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2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Отеулиева Нургүл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2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Курманбаев Жетписбай "Нурлан"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 Жолдыбай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Амантай "Жандаулет"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Сейталиев Адилхан "Жаманша"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Балманов Габит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Сериев Бексултан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Куандык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3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Сейтбек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3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Құтанов Нурлан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3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Мнажов Жарбол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Баймагамбетов Берик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Алмухан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Баекешов Махсут Абдимуратович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Анесов Темирхан "Кок" к\х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Берик "Бакдаулет"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"Султан"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4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Жеткерген "Кенес"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4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Ермек "Сауел"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4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 Аралбек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4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"Мура"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Акнияз Алданович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Нурболат Жайықул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Кайрулланың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Баданов Айдарбек Калыбаевич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Караумбетов Шахраман "Шахраман"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Караумбетов Шахраман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5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Т. "Багжан"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5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Т. "Багжан"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5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Талапбаев Е. "Райым"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5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К. "Жамансары" к 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 Мади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Есжанов.Е. "Болашак"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А"Колімбет - Байкиси"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Абдикерова Нурсауле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Жубанышов Жарасхан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Аскарк\х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6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Гбиттің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6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Габит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6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Анапияев Олжас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6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Бакбергенов Каблан "Достык" к\х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Бимырзаев Еркін "Уміт"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Азат "Азат"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 Алмагул "Уябай"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Асылхан "Суйкимбайсопы"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Жиентаев Жубандык "Актан"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Жолаев Айдарбек "Жолай"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7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Сандыбеков Жарылкасын "Сайлыбек"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7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Жаукеев Жаксылык "Еримбет"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7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Сейдалы "Едил"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27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Болат "Адил"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27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 Туребай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27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 Туребай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27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Төреева Жаныл "Куанткан"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27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Санакулов Акыл "Акыл"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27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"Байдаулет"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27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Ажигулов Зинет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28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Ажмалипова Марияш "Назерке"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28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Жумамуратова Жамила "Алимуса"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28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 Карасай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28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Санакулов Колдасын "Канымбай" к\хш/қ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8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 "Тугел"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8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Шамшаев Аралбек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8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Асылбек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8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Байтуганов Жалиди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8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Куаныш "Куаныш"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8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Аймбетов Адильбек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29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Махсут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29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Ыкылас "Ыклас"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9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Ыкылас "Ыклас"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9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Ыкылас "Ыклас"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9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Ыкылас "Ыклас"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9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Совет "Жанабаз"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9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Балмырзаев Тулебай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9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9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9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30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Сермаханов Уркенк\х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30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Жуматова Лизак\х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30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 "Берекет"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30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Кайназарова Нургул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30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Беркинбай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30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Анесов Темирхан Кулпыбаевич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30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 Акилжан Балтабекович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30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Беркинбай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30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"Атамекен-2"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30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Куандык Алдабергенович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31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Конысбек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31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Жолмаханов Аргынбай "Куаныш"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31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Жантемир "Кенес"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1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Ешекенов Турсынбай "Кази"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31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Нурекешова Сулубике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31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Конырбаева Айнур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31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Сисекешов Гани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31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Бизакова Гулбану "Артур"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31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Туретай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31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Отеулиева Нургүл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32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Курманбаев Жетписбай "Нурлан"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32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 Жолдыбай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32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Амантай "Жандаулет"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32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Сейталиев Адилхан "Жаманша"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32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Балманов Габит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32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Сериев Бексултан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32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Куандык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32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Сейтбек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32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Құтанов Нурлан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32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Мнажов Жарбол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33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Баймагамбетов Берик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33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Алмухан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33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Баекешов Махсут Абдимуратович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33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33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Анесов Темирхан "Кок" к\х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33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Берик "Бакдаулет"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33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"Султан"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33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Жеткерген "Кенес"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33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Ермек "Сауел"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33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 Аралбек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34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"Мура"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34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Акнияз Алданович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34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Нурболат Жайықул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34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Кайрулланың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34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Баданов Айдарбек Калыбаевич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34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Караумбетов Шахраман "Шахраман"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34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Караумбетов Шахраман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34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Т. "Багжан"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34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Т. "Багжан"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34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Талапбаев Е. "Райым"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35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К. "Жамансары" к 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35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 Мади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35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Есжанов.Е. "Болашак"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35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А"Колімбет - Байкиси"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35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Абдикерова Нурсауле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35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Жубанышов Жарасхан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35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Аскарк\х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35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Гбиттің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35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Габит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35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Анапияев Олжас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36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Бакбергенов Каблан "Достык" к\х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6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Бимырзаев Еркін "Уміт"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36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Азат "Азат"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36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 Алмагул "Уябай"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36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Асылхан "Суйкимбайсопы"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36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Жиентаев Жубандык "Актан"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36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Жолаев Айдарбек "Жолай"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36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Сандыбеков Жарылкасын "Сайлыбек"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36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Жаукеев Жаксылык "Еримбет"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36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Сейдалы "Едил"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37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Жукашев Габиболла "Сатбай"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37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Биртай "Карабала"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37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Кайырбек "Иса"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37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Сембай "Мадияр"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37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Мендыбаев Утеген "Мендібайсопы"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37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Амангелды "Шынтас"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37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Тиштыкбай "Дастан"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37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Мусиров Марс "Мусір"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37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Мукышов Кадырбай "Аралқұм”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37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Нуржаубай "Танатбай"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38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Ермек "Ынтымақ"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38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Нарегеев Ерболат "Тас шеген"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38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Бектурган "Карашеген"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38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Карсакбай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38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Турсынов Акбота "Жума"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38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А.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38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Тапалов Байтак "Рахат"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38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Торениязов Алтай "Кирбас"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38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Жамалов Нагашибай "Тажибек"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38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Тенелбаева Алтын "Багыбай"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39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Ерболат "Сағындык"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39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Ерболат "Сагындык"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39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Айдилдаев Багибай "Алшынбай"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39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Хайрлаев Файзулла "Несибе"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39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Хайрлаев Файзулла "Несибе"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39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Досжанов М. "Муттар" к\х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39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Жанабай "Бурмаш"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39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Кулдариха "Алдан"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39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 Избасхан "Самен"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39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Коптлеу "Жандос"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40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Айтимов Иманбай "Бирлик"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40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Хасен "Мурат"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40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Бертлеуов Сабит "Жасулан"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40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Кадирбеков Игилик "Сейтқул"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40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Кадирбеков Жанабай "Бурмаш"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40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Рыстыгулова Маржанкул "Куаныш"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40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 Аманжол "Жасулан"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40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 Аманжол "Жасулан"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40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Ертлеу "Корлан"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40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 Абдихан "Онболсын-Эльвира"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41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Алмат "Ешмахан"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41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Кеулимжай "Талап"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41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Курманбек "Қуралбек"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41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Сариева Алтыншаш "Бауыржан"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41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Бакшакбаев Алпысбек "Ержан"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41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Ермек "Ермек"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41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Аманжол "Аманжол"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41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Байдаулет "Әуез"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41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 Айтжан "Еламан"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41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Елешов Жайшылык "Айтбек"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42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Бозгулова Айымкул "Раушан"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42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Жетес "Алмат"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42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Куттыбаев Акылбай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42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Бейсов Темирхан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42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Кунжарык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42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Абсеметов Беркин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42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Ануарбек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42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Бұйрабай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42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Махатова Нургул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42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Серкешбаев Ерболат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43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Дузелбаев Сенбек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43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Куатова Алтынгуль "Айболат"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43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Турымбетов Амангелді "Бекарыс"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43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Абдиканиев Куандык "Бейбит"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43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Токсанбай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43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Шарапатова Розагул "Консадак"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43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Копшилик "Жакеш"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43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Кутанов Аманбай "Досан" к\хк\х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43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Егизбай "Баби"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43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Шора "Куттыбай"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44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Абдиказиев А. "Баукен"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44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Елешов Болатк\х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44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Мандибаев Ерболат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44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Нурулла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44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Кунболат "Уланбек"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44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Жалгасбеков Амангелды "Торт борі"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44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Куптенбаев Али "Рахымжан"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44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Кали "Тегинболат"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44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Хасен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44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Жайлаухан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45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Даулетжан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45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Рысмамбетова Айна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45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Кармысбаев Жарылкасын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45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Бтимбаева Несибели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45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Бтимбаева Несибели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45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Байдаулет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45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Турикбаев Жаксыбек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45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"Бурмаш" к\хБерсугирова А.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45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Жолаев Айдарбек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45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 Женис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46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Абильтай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46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Унталап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46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"Бокай"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46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"Бокай"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46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"Бокай"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bookmarkEnd w:id="46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"Бокай"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46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"Бокай"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46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Танирбергенов Мыктыбай "Нурасыл" к\х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46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 Мыктыбай "Нурасыл"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46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 Мыктыбай "Нурасыл"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bookmarkEnd w:id="47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Нугуманова Камила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47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 Мейрамбек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47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Исмалаев Болатбек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47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Сейтбенбетов Дузбай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bookmarkEnd w:id="47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Манахов Рустем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47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 Саурен "Нурман"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47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Жетесов Габит "Габит"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47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Жетесов Габит "Габит"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  <w:bookmarkEnd w:id="47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Касым "Бакыт"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47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Касым "Бакыт"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bookmarkEnd w:id="48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Касым "Бакыт"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bookmarkEnd w:id="48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Жаймахов Азамат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bookmarkEnd w:id="48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Манашев Казбек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  <w:bookmarkEnd w:id="48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Айдаралиев Габит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  <w:bookmarkEnd w:id="48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Ашақов Досбек Куанышбаевич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48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Гарифулла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48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Мырзахан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bookmarkEnd w:id="48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Мырзахан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bookmarkEnd w:id="48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Умирбай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  <w:bookmarkEnd w:id="48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Умирбай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  <w:bookmarkEnd w:id="49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Андызбаев Марат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49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Андызбаев Марат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bookmarkEnd w:id="49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Нияз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bookmarkEnd w:id="49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Акедил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bookmarkEnd w:id="49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Бекарыс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  <w:bookmarkEnd w:id="49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Бекарыс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bookmarkEnd w:id="49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Куаныш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  <w:bookmarkEnd w:id="49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К. "Жусип"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bookmarkEnd w:id="49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К. "Жусип"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  <w:bookmarkEnd w:id="49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МолдабаевАлмат "Айтпак"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  <w:bookmarkEnd w:id="50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Айтпақов Жаксылык "Береке"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50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Айтпақов Жаксылык "Береке"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50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Шораев Наурызбай "Коктем"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bookmarkEnd w:id="50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 Эдуарт "Қуаныш" ш/қ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  <w:bookmarkEnd w:id="50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Мирхан "Нур"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50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Мирхан "Нур"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  <w:bookmarkEnd w:id="50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Мир "Мир"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  <w:bookmarkEnd w:id="50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Мир "Мир"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  <w:bookmarkEnd w:id="50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Талапбай "Талапбай"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bookmarkEnd w:id="50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Кайназаров Б. "Алтын Айдар"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  <w:bookmarkEnd w:id="51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Найзабеков Кази "Сраш"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51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Қуаныш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51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Асылбек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  <w:bookmarkEnd w:id="51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 Еркин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  <w:bookmarkEnd w:id="51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Ануар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  <w:bookmarkEnd w:id="51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Аралбай "Меиржан"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51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Жоланов Алдаберген "Максат"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bookmarkEnd w:id="51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Азамат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51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 "Берекет"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  <w:bookmarkEnd w:id="51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"Байдаулет"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52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"Байдаулет"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bookmarkEnd w:id="52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bookmarkEnd w:id="52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Абдалиева Зибагул "Болашак" к\х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bookmarkEnd w:id="52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Қалилаев Мухтар "Кумбазар"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52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Қайруллаев Әбилтай "Ащыкудык"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52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Қайруллаев Әбилтай "Ащыкудык"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  <w:bookmarkEnd w:id="52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Ерниязова Даметкен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  <w:bookmarkEnd w:id="52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Абдиханова Рысжан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bookmarkEnd w:id="52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Курманбек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52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Елеулиев Муратбай Тогысович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  <w:bookmarkEnd w:id="53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Елмаганбетов Жайман Бахитжанович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53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Жанбырбай "Аулие"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bookmarkEnd w:id="53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Жанбырбай "Аулие"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bookmarkEnd w:id="53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Жанбырбай "Аулие"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  <w:bookmarkEnd w:id="53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Балекешов Оразгали "Отеп"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53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Енсепбаев Айболат"Манас"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53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Абдижапар "Саулет"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53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Елдесбаев Жумабай "Береке"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53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Жолдасов Мухамбетшарип "Онталап" к\х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  <w:bookmarkEnd w:id="53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Курымбай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  <w:bookmarkEnd w:id="54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Жумашем Курымбай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bookmarkEnd w:id="54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Жумашем Курымбай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bookmarkEnd w:id="54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Турехан "Асхат"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54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Қожаев Алмас "Алмас"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  <w:bookmarkEnd w:id="54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Қосбармақов Айжарык "Батыр"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bookmarkEnd w:id="54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Мамбеткали "Мамбет"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54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Картбай "Мынбай"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54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Картбай "Мынбай"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  <w:bookmarkEnd w:id="54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Бурибай "Онбай"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  <w:bookmarkEnd w:id="54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Бурибай "Онбай"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  <w:bookmarkEnd w:id="55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Махамбеталиев Қожабай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bookmarkEnd w:id="55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Махамбеталиев Қожабай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  <w:bookmarkEnd w:id="55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Нагашыбаева Айсулу "Аслан"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bookmarkEnd w:id="55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 Отарбай "Калжан"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  <w:bookmarkEnd w:id="55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Ердикаликов Куанышбай "Даулет" к\х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  <w:bookmarkEnd w:id="55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Бажымов Кенес "Балымбет"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  <w:bookmarkEnd w:id="55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Бажымов Кенес "Балымбет"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  <w:bookmarkEnd w:id="55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 Талапбай "Советбай"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55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Оксикбаев Жылкыбай "Бакыт"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  <w:bookmarkEnd w:id="55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Нуркиясов Габит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bookmarkEnd w:id="56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Итжемесов Мубарак "Даулетияр"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bookmarkEnd w:id="56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Басқынбаев Танирберген "Баскынбай Ата"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bookmarkEnd w:id="56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Жансугиров Адилхан "Кайрат"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bookmarkEnd w:id="56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 Ерсейітк\х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bookmarkEnd w:id="56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Канибаев Батырбек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bookmarkEnd w:id="56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Канибаев Батырбек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bookmarkEnd w:id="56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Амангелди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bookmarkEnd w:id="56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Амангелди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bookmarkEnd w:id="56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Шарип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56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Шанжархан "Матай"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bookmarkEnd w:id="57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Жасулан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  <w:bookmarkEnd w:id="57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Жасулан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  <w:bookmarkEnd w:id="57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Жасулан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bookmarkEnd w:id="57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Базарбай "Асылбек"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bookmarkEnd w:id="57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У "Бакытбек"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bookmarkEnd w:id="57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"Акбай"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bookmarkEnd w:id="57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Мусиралиев Ахметжан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bookmarkEnd w:id="57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Данияр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57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bookmarkEnd w:id="57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bookmarkEnd w:id="58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58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Утембетова Даметкен Баяхметовнак\х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bookmarkEnd w:id="58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Муратбек Карамурзаевич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bookmarkEnd w:id="58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Тулемис Алипбаевичк\х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bookmarkEnd w:id="58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Акгуль Алимбековна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bookmarkEnd w:id="58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Мейрамкул Кайпназаровна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  <w:bookmarkEnd w:id="58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Жасұлан Бектасович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  <w:bookmarkEnd w:id="58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Ермаганбетова Алмагул Каршыгаевна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  <w:bookmarkEnd w:id="58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Туркпенова Анар Жолдасовна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bookmarkEnd w:id="58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Озангайгиев Сайлаухан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bookmarkEnd w:id="59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Байжанова Райса Кеншимбаевна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bookmarkEnd w:id="59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Ыкылас "Ыклас"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  <w:bookmarkEnd w:id="59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Ыкылас "Ыклас"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  <w:bookmarkEnd w:id="59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Калилаев Мухтар "Кумбазар"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  <w:bookmarkEnd w:id="59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Калилаев Мухтар "Кумбазар" к\х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  <w:bookmarkEnd w:id="59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Калилаев Мухтар "Кумбазар"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  <w:bookmarkEnd w:id="59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Якудаев Серик "Когам"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  <w:bookmarkEnd w:id="59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Шарапат "Шарапат"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  <w:bookmarkEnd w:id="59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Нуртуган "Болашак"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  <w:bookmarkEnd w:id="59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Русланк\х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bookmarkEnd w:id="60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Кунекев Когам "Аккиси"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bookmarkEnd w:id="60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Шагатов Корганбай "Даулет"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  <w:bookmarkEnd w:id="60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"Абдилда"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bookmarkEnd w:id="60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"Абдилда"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  <w:bookmarkEnd w:id="60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"Абдилда"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  <w:bookmarkEnd w:id="60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"Абдилда"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  <w:bookmarkEnd w:id="60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"Абдилда"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  <w:bookmarkEnd w:id="60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Қожлепесов Алмат "Жасулан"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  <w:bookmarkEnd w:id="60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Қожлепесов Алмат "Жасулан"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  <w:bookmarkEnd w:id="60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Сембиева Айпан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  <w:bookmarkEnd w:id="61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Анесов Темирхан "Кок"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1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  <w:bookmarkEnd w:id="61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  <w:bookmarkEnd w:id="61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Совет "Жанабаз"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  <w:bookmarkEnd w:id="61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Кунтуар"Берекет"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61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Ыкласк\х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  <w:bookmarkEnd w:id="61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Махашова Асемкуль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  <w:bookmarkEnd w:id="61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Баекев Акбай "Акпан"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  <w:bookmarkEnd w:id="61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Баекев Акбай "Акпан"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  <w:bookmarkEnd w:id="61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Баекев Акбай "Акпан"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  <w:bookmarkEnd w:id="62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Жарекев Н. "Думан"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  <w:bookmarkEnd w:id="62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Кабышев Асылбек "Болатбек"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  <w:bookmarkEnd w:id="62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Каныбетов Алдонғар "Асхат"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bookmarkEnd w:id="62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Каныбетов Алдонғар "Асхат"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  <w:bookmarkEnd w:id="62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Каныбетов Алдонғар "Асхат"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  <w:bookmarkEnd w:id="62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Каныбетов Самат "Шеру"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  <w:bookmarkEnd w:id="62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Каныбетов Самат "Шеру"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  <w:bookmarkEnd w:id="62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  <w:bookmarkEnd w:id="62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  <w:bookmarkEnd w:id="62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  <w:bookmarkEnd w:id="63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  <w:bookmarkEnd w:id="63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  <w:bookmarkEnd w:id="63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  <w:bookmarkEnd w:id="63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Руслан "Баби"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  <w:bookmarkEnd w:id="63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Руслан "Баби"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  <w:bookmarkEnd w:id="63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Кайрат "Акбай"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bookmarkEnd w:id="63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Кайрат "Акбай"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  <w:bookmarkEnd w:id="63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"Мура"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  <w:bookmarkEnd w:id="63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"Мура"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  <w:bookmarkEnd w:id="63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"Мура"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  <w:bookmarkEnd w:id="64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"Мура"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  <w:bookmarkEnd w:id="64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Жанаберген "Бирлик"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  <w:bookmarkEnd w:id="64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Жанаберген "Бирлик"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  <w:bookmarkEnd w:id="64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 Жаксыбике "Султан"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  <w:bookmarkEnd w:id="64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 Жаксыбике "Султан"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  <w:bookmarkEnd w:id="64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 Жаксыбике "Султан"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  <w:bookmarkEnd w:id="64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Ш. "Аскар бегим"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  <w:bookmarkEnd w:id="64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Ш. "Аскар бегим"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  <w:bookmarkEnd w:id="64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Ш. "Аскар бегим"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  <w:bookmarkEnd w:id="64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Санаева Кагаз "Мухтар"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  <w:bookmarkEnd w:id="65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Санаева Кагаз "Мухтар"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bookmarkEnd w:id="65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Санаева Кагаз "Мухтар"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  <w:bookmarkEnd w:id="65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Мейирманов А. "Нур-Дана"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  <w:bookmarkEnd w:id="65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Мейирманов А. "Нур-Дана"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  <w:bookmarkEnd w:id="65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Мейирманов А. "Нур-Дана"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  <w:bookmarkEnd w:id="65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Мейирманов А. "Нур-Дана"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  <w:bookmarkEnd w:id="65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К. "Ерсултан"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  <w:bookmarkEnd w:id="65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К. "Ерсултан"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  <w:bookmarkEnd w:id="65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К. "Ерсултан"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  <w:bookmarkEnd w:id="65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Т "Тагыберген"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  <w:bookmarkEnd w:id="66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Т "Тагыберген"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bookmarkEnd w:id="66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 Алтай "Алтай"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  <w:bookmarkEnd w:id="66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 Алтай "Алтай"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  <w:bookmarkEnd w:id="66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  <w:bookmarkEnd w:id="66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  <w:bookmarkEnd w:id="66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  <w:bookmarkEnd w:id="66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  <w:bookmarkEnd w:id="66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bookmarkEnd w:id="66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Сейитов Умирзак "Абдеш"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  <w:bookmarkEnd w:id="66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Сейитов Умирзак "Абдеш"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  <w:bookmarkEnd w:id="67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Сейитов Умирзак "Абдеш"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bookmarkEnd w:id="67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Сейитов Умирзак "Абдеш"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  <w:bookmarkEnd w:id="67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Сейитов Умирзак "Абдеш"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  <w:bookmarkEnd w:id="67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Темирбек "Акирек"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  <w:bookmarkEnd w:id="67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Темирбек "Акирек"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  <w:bookmarkEnd w:id="67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Темирбек "Акирек"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  <w:bookmarkEnd w:id="67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Темирбек "Акирек"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  <w:bookmarkEnd w:id="67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Ерболат "Нагымет"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  <w:bookmarkEnd w:id="67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Ерболат "Нагымет"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  <w:bookmarkEnd w:id="67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Ерболат "Нагымет"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bookmarkEnd w:id="68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К. "Жетес"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bookmarkEnd w:id="68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К. "Жетес"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  <w:bookmarkEnd w:id="68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К. "Жетес"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  <w:bookmarkEnd w:id="68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К. "Жетес"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  <w:bookmarkEnd w:id="68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Жайык "Палуан"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  <w:bookmarkEnd w:id="68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Жолбарысова Сагира "Копболсын"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  <w:bookmarkEnd w:id="68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Жолбарысова Сагира "Копболсын"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  <w:bookmarkEnd w:id="68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Жолбарысова Сагира "Копболсын"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bookmarkEnd w:id="68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Жубанышев С. "Сулеймен"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  <w:bookmarkEnd w:id="68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Жубанышев С. "Сулеймен"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  <w:bookmarkEnd w:id="69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Жусипбаев К. "Кенжемурат"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bookmarkEnd w:id="69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Жусипбаев К. "Кенжемурат"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  <w:bookmarkEnd w:id="69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Жусипбаев К. "Кенжемурат"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  <w:bookmarkEnd w:id="69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А. "Нурканагат"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  <w:bookmarkEnd w:id="69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А. "Нурканагат"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  <w:bookmarkEnd w:id="69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А. "Нурканагат"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  <w:bookmarkEnd w:id="69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Заруха "Есжан"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  <w:bookmarkEnd w:id="69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Заруха "Есжан"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  <w:bookmarkEnd w:id="69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Заруха "Есжан"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  <w:bookmarkEnd w:id="69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Серик "Қурдастар"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bookmarkEnd w:id="70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Серик "Қурдастар"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  <w:bookmarkEnd w:id="70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Серик "Қурдастар"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  <w:bookmarkEnd w:id="70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Нуржигит Шарапат"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  <w:bookmarkEnd w:id="70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 "Нурсултан"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  <w:bookmarkEnd w:id="70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 "Нурсултан"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  <w:bookmarkEnd w:id="70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 "Нурсултан"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  <w:bookmarkEnd w:id="70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 "Нурсултан"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bookmarkEnd w:id="70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Мектепбаева К. "Өмирзак"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  <w:bookmarkEnd w:id="70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Мектепбаева К. "Өмирзак"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  <w:bookmarkEnd w:id="70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Мектепбаева К. "Өмирзак"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bookmarkEnd w:id="71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 Есбол "Жалан"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71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 Есбол "Жалан"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  <w:bookmarkEnd w:id="71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 Есбол "Жалак"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  <w:bookmarkEnd w:id="71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Узакбай "Толеп"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  <w:bookmarkEnd w:id="71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Узакбай "Толеп"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  <w:bookmarkEnd w:id="71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“Жанарыс”к\х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  <w:bookmarkEnd w:id="71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Гани "Туяк"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  <w:bookmarkEnd w:id="71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Гани "Туяк"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  <w:bookmarkEnd w:id="71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Гани "Туяк"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  <w:bookmarkEnd w:id="71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Баекев Акбай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  <w:bookmarkEnd w:id="72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Жакиев Арыстан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  <w:bookmarkEnd w:id="72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Жумагалиева Ботакоз "Нургали"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  <w:bookmarkEnd w:id="72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  <w:bookmarkEnd w:id="72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Кайрат "Акбай"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72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Кайрат "Акбай"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  <w:bookmarkEnd w:id="72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Кайрат "Акбай"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  <w:bookmarkEnd w:id="72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Кайрат "Акбай"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  <w:bookmarkEnd w:id="72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Кайрат "Акбай"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  <w:bookmarkEnd w:id="72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Кайрат "Акбай"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  <w:bookmarkEnd w:id="72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Даурен Акниетович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73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Уразалиев Танатар "Каһарман"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  <w:bookmarkEnd w:id="73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Саягулова Газиза "Нурбакыт"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73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Тогысов Хамит "Сандибек"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  <w:bookmarkEnd w:id="73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Жарасхан "Жансерик"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  <w:bookmarkEnd w:id="73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Жеткерген "Олжас"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  <w:bookmarkEnd w:id="73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Жеткерген "Олжас"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  <w:bookmarkEnd w:id="73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Кошалов Серик "Багдаулет"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  <w:bookmarkEnd w:id="73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Ерболат "Жаксылык"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  <w:bookmarkEnd w:id="73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Нурумов Бакытбек "Усен"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  <w:bookmarkEnd w:id="73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Руслан "Дидар"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  <w:bookmarkEnd w:id="74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Құлназар Арыстанбек "Куаныш"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  <w:bookmarkEnd w:id="74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Мирамгуль "Олжабике"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  <w:bookmarkEnd w:id="74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Дилмагамбетов Байшокы "Азберген"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  <w:bookmarkEnd w:id="74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"Рыстыгул Орынкүл"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  <w:bookmarkEnd w:id="74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Нурлыбек Сагатович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  <w:bookmarkEnd w:id="74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Гарифулла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  <w:bookmarkEnd w:id="74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Алибаева Гульнар Нурмагамбетовна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  <w:bookmarkEnd w:id="74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Талапбаев Ербол "Райым"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  <w:bookmarkEnd w:id="74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 Ербол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  <w:bookmarkEnd w:id="74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  <w:bookmarkEnd w:id="75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Берибаев Ерлан "Турарбек"к\х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bookmarkEnd w:id="75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Латипова Кашканкул "Ержан"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  <w:bookmarkEnd w:id="75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Нурадин "Сағынтілеу"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  <w:bookmarkEnd w:id="75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Итжемесов Кирлибай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  <w:bookmarkEnd w:id="75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Итжемесов Кирлибай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  <w:bookmarkEnd w:id="75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Бактыбай "Батый"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  <w:bookmarkEnd w:id="75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Утеген "Наурыз"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  <w:bookmarkEnd w:id="75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 Тауекел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  <w:bookmarkEnd w:id="75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Б.Санкубаев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  <w:bookmarkEnd w:id="75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 Мейрамбек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  <w:bookmarkEnd w:id="76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Сатжанов Женис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bookmarkEnd w:id="76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Калуетов Елубай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76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Шманов Калас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  <w:bookmarkEnd w:id="76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Диханов Серик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  <w:bookmarkEnd w:id="76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Асылан Патуаліұлы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  <w:bookmarkEnd w:id="76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Медеталиев Айсын Кайратович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  <w:bookmarkEnd w:id="76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Казтоганов Нуркен Молдагалиевич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  <w:bookmarkEnd w:id="76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Малик Булекбаевич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  <w:bookmarkEnd w:id="76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Акжолов Дуйсенбек Тулеумуратович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  <w:bookmarkEnd w:id="76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Есдаулетов Тасбулат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  <w:bookmarkEnd w:id="77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Еркин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  <w:bookmarkEnd w:id="77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Махашов Байдилда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  <w:bookmarkEnd w:id="77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Байбулатов Руслан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  <w:bookmarkEnd w:id="77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Минажов Нурболат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  <w:bookmarkEnd w:id="77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Нурлан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  <w:bookmarkEnd w:id="77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Саржау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  <w:bookmarkEnd w:id="77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Едигеев Ордабек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  <w:bookmarkEnd w:id="77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"Акбай"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  <w:bookmarkEnd w:id="77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 Мейрамбек Кадирбергенулы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  <w:bookmarkEnd w:id="77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Мирамбек Тогусович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  <w:bookmarkEnd w:id="78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Унгарбаев Имамаддин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  <w:bookmarkEnd w:id="78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Унгарбаев Имамаддин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  <w:bookmarkEnd w:id="78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 Сауелхан к\х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bookmarkEnd w:id="78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Сауелхан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  <w:bookmarkEnd w:id="78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Сауелхан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  <w:bookmarkEnd w:id="78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Едигеев Энгельс Корганбекович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  <w:bookmarkEnd w:id="78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Кульжанов Калдан Кишкенеевич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  <w:bookmarkEnd w:id="78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Жандос Темиргалиевич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  <w:bookmarkEnd w:id="78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 Алмат Жамаладинович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  <w:bookmarkEnd w:id="78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 Алмат Жамаладинович к\х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  <w:bookmarkEnd w:id="79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Камкор-тутыну ТОО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  <w:bookmarkEnd w:id="79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Камкор-тутыну ТОО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  <w:bookmarkEnd w:id="79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Камкор-тутыну ТОО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  <w:bookmarkEnd w:id="79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"Жанке Сары"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  <w:bookmarkEnd w:id="79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"Жанке Сары"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  <w:bookmarkEnd w:id="79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"Жанке Сары"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  <w:bookmarkEnd w:id="79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"Жанке Сары"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  <w:bookmarkEnd w:id="79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  <w:bookmarkEnd w:id="79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  <w:bookmarkEnd w:id="79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  <w:bookmarkEnd w:id="80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  <w:bookmarkEnd w:id="80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  <w:bookmarkEnd w:id="80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  <w:bookmarkEnd w:id="80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  <w:bookmarkEnd w:id="80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bookmarkEnd w:id="80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  <w:bookmarkEnd w:id="80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bookmarkEnd w:id="80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  <w:bookmarkEnd w:id="80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  <w:bookmarkEnd w:id="80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  <w:bookmarkEnd w:id="81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bookmarkEnd w:id="81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bookmarkEnd w:id="81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  <w:bookmarkEnd w:id="81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  <w:bookmarkEnd w:id="81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  <w:bookmarkEnd w:id="81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  <w:bookmarkEnd w:id="81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  <w:bookmarkEnd w:id="81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"Куланды"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  <w:bookmarkEnd w:id="81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"Жинишке-2" ТОО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  <w:bookmarkEnd w:id="81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"Куаныш"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  <w:bookmarkEnd w:id="82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"Куаныш"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  <w:bookmarkEnd w:id="82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"Тогыс-Аралотын" ТОО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  <w:bookmarkEnd w:id="82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"Тогыс-Аралотын" ТОО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  <w:bookmarkEnd w:id="82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"Жана-Арал" ТОО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  <w:bookmarkEnd w:id="82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"Жак-Нур" ТОО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  <w:bookmarkEnd w:id="82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"Жак-Нур" ТОО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  <w:bookmarkEnd w:id="82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"Торжымбай - Турке" ТОО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  <w:bookmarkEnd w:id="82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"Амануткел"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  <w:bookmarkEnd w:id="828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"Амануткел"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  <w:bookmarkEnd w:id="829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"Райым"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  <w:bookmarkEnd w:id="830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Боген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  <w:bookmarkEnd w:id="831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Ескиура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bookmarkEnd w:id="832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Ескиура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  <w:bookmarkEnd w:id="833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подхоз АО "Аралтуз"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  <w:bookmarkEnd w:id="834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АО "Агротехника"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  <w:bookmarkEnd w:id="835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"Баубек баба" 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  <w:bookmarkEnd w:id="836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ОЖДКЖКММ</w:t>
            </w:r>
          </w:p>
        </w:tc>
      </w:tr>
      <w:tr>
        <w:trPr>
          <w:trHeight w:val="30" w:hRule="atLeast"/>
        </w:trPr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  <w:bookmarkEnd w:id="837"/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ОЖДКЖКММ</w:t>
            </w:r>
          </w:p>
        </w:tc>
      </w:tr>
    </w:tbl>
    <w:bookmarkStart w:name="z850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38"/>
    <w:bookmarkStart w:name="z85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9"/>
    <w:p>
      <w:pPr>
        <w:spacing w:after="0"/>
        <w:ind w:left="0"/>
        <w:jc w:val="both"/>
      </w:pPr>
      <w:r>
        <w:drawing>
          <wp:inline distT="0" distB="0" distL="0" distR="0">
            <wp:extent cx="7810500" cy="994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2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</w:t>
      </w:r>
    </w:p>
    <w:bookmarkEnd w:id="840"/>
    <w:bookmarkStart w:name="z85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1"/>
    <w:p>
      <w:pPr>
        <w:spacing w:after="0"/>
        <w:ind w:left="0"/>
        <w:jc w:val="both"/>
      </w:pPr>
      <w:r>
        <w:drawing>
          <wp:inline distT="0" distB="0" distL="0" distR="0">
            <wp:extent cx="78105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4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составленная согласно норме потребления воды</w:t>
      </w:r>
    </w:p>
    <w:bookmarkEnd w:id="842"/>
    <w:bookmarkStart w:name="z85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3"/>
    <w:p>
      <w:pPr>
        <w:spacing w:after="0"/>
        <w:ind w:left="0"/>
        <w:jc w:val="both"/>
      </w:pPr>
      <w:r>
        <w:drawing>
          <wp:inline distT="0" distB="0" distL="0" distR="0">
            <wp:extent cx="73152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6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844"/>
    <w:bookmarkStart w:name="z85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5"/>
    <w:p>
      <w:pPr>
        <w:spacing w:after="0"/>
        <w:ind w:left="0"/>
        <w:jc w:val="both"/>
      </w:pPr>
      <w:r>
        <w:drawing>
          <wp:inline distT="0" distB="0" distL="0" distR="0">
            <wp:extent cx="68834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8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и его замена предоставляемых размещения поголовья для сельскохозяйственных животных</w:t>
      </w:r>
    </w:p>
    <w:bookmarkEnd w:id="8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19"/>
        <w:gridCol w:w="1250"/>
        <w:gridCol w:w="1223"/>
        <w:gridCol w:w="1345"/>
        <w:gridCol w:w="516"/>
        <w:gridCol w:w="1435"/>
        <w:gridCol w:w="1251"/>
        <w:gridCol w:w="1251"/>
        <w:gridCol w:w="392"/>
        <w:gridCol w:w="1251"/>
        <w:gridCol w:w="1252"/>
      </w:tblGrid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847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На­име­но­ва­ние на­се­лен­но­го пунк­та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Зем­ли на­се­лен­но­го пунк­та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чис­ле для на­род­но­го по­треб­ле­ния (Паст­би­ща и се­но­кос­ные уго­дия)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 по­го­ло­вья ско­та част­ных и кре­стьян­ских хо­зяйств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Од­на еди­ни­ца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объ­ем паст­бищ , га 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Необ­хо­ди­мая пло­щадь для паст­бищ по нор­ма­ти­ву, га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Тре­бу­е­мые до­пол­ни­тель­ные паст­би­ща 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До­пол­ни­тель­ние предо­став­ля­е­мые паст­би­ща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Го­су­дар­ствен­но­го зе­мель­но­го фон­да(га)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аренд­ной зем­ли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Се­зон­ные паст­би­ща(га)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Паш­ни; паст­би­ща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8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 3473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41676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МРС– 2378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Ло­ша­ди–558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Вер­блю­ды–1326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9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Акирекский а/о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КРС–503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мал–1234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ло­ша­ди–271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вер­блю­ды–21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Кре­стьян­ские хо­зяй­ства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КРС–158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окру­гу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0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КРС–1842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56656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МРС–8817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Ло­ша­ди–432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вер­блю­ды–512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КРС–250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МРС– 430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ло­ша­ди–59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вер­блю­ды–70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округ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1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Амануткульский а/о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КРС–2504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МРС– 4244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ло­ша­ди– 573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вер­блю­ды–89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 442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507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381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64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окру­гу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2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Аралқумский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1591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44638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44638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4789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483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1244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623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1262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275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185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окру­гу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3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1502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3103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663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89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325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128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72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окру­гу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4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Жаңақұрылыский а/о 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1440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2392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474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16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570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– 0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26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окру­гу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5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Жақсықылыш 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1 315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47282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47282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3046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546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1075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629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1572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890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414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окру­гу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56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а/округ 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2250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4015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750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79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1130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378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27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202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окру­гу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7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675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2139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134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174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75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130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190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35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окру­гу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8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1160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3369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694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537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575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1823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647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330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окру­гу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24261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9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475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569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61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вер­блю­ды– 0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 36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вер­блю­ды– 0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окру­гу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0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3542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МРС- 13232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607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вер­блю­ды–1681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88484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2300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4143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1418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вер­блю­ды–945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окру­гу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61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567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59931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59931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899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1908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вер­блю­ды–2009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– 0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– 0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89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25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окру­гу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62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1209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905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400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219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137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93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364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вер­блю­ды–264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окру­гу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63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875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49554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1454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1389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1314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125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96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784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вер­блю­ды–190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64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 524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778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1291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вер­блю­ды–2086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х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МРС– х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Жыл­қы – х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Түйе– х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окру­гу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65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население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312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МСР – 593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40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вер­блю­ды–11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– 7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– 6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ло­ша­дей – 12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вер­блю­дов– 0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окру­гу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66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34553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317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1211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937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970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 106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– 0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ло­ша­ди – 0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82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окру­гу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67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и его жителир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2922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72758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72758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7566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1280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вер­блю­ды–1283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1507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3248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372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402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окру­гу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68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1264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2476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433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вер­блю­ды– 0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330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124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286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вер­блю­ды–0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окру­гу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69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944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1932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420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вер­блю­ды–278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103402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КРС- 986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МРС- 2751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ло­ша­ди- 682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вер­блю­ды- 388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окру­гу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70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Сексаул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1194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3397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518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2578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153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165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198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вер­блю­ды–184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окру­гу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71"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и его жители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568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3069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784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вер­блю­ды–410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356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480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1120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вер­блю­ды– 429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окру­гу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рай­о­ну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1569234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976715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398069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872"/>
    <w:bookmarkStart w:name="z112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с/о–сельский округ; пос.– поселок; КХ –крестянское хозяйство, га – гектар; КРС – крупнорогатый скот; МРС – мелкорогатый скот</w:t>
      </w:r>
    </w:p>
    <w:bookmarkEnd w:id="873"/>
    <w:bookmarkStart w:name="z1121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874"/>
    <w:bookmarkStart w:name="z112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5"/>
    <w:p>
      <w:pPr>
        <w:spacing w:after="0"/>
        <w:ind w:left="0"/>
        <w:jc w:val="both"/>
      </w:pPr>
      <w:r>
        <w:drawing>
          <wp:inline distT="0" distB="0" distL="0" distR="0">
            <wp:extent cx="7810500" cy="994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4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344"/>
        <w:gridCol w:w="3605"/>
        <w:gridCol w:w="2782"/>
        <w:gridCol w:w="795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877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населенного пункта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животных в отдаленных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Атанши, Каракум)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от отдоленных пастбищ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8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9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Акирек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0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Амануткел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2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Аралқум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3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Буген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4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Жанақурылыс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5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Пос.Жаксыкылыш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86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87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88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Жинишкеқум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9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0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Қарақум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9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92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Каратерен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93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Кусаман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94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95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Косжар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96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97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98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99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00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Пос.Саксаул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0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 а/о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02"/>
    <w:bookmarkStart w:name="z115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с/о–сельский округ; пос.– поселок</w:t>
      </w:r>
    </w:p>
    <w:bookmarkEnd w:id="903"/>
    <w:bookmarkStart w:name="z115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и передвижения сельскохозяйственных животных. А также длительность продолжительность периода выпаса: </w:t>
      </w:r>
    </w:p>
    <w:bookmarkEnd w:id="904"/>
    <w:bookmarkStart w:name="z115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-длительность период выпаса зависит от видов сельскохозяйственных животных и почвенно-климатических условий;</w:t>
      </w:r>
    </w:p>
    <w:bookmarkEnd w:id="905"/>
    <w:bookmarkStart w:name="z115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-саксаула-кустарниковая степь и степь -160-180 дней;</w:t>
      </w:r>
    </w:p>
    <w:bookmarkEnd w:id="906"/>
    <w:bookmarkStart w:name="z115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пустыне- 130-170 дней.</w:t>
      </w:r>
    </w:p>
    <w:bookmarkEnd w:id="907"/>
    <w:bookmarkStart w:name="z115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продолжительность выпаса зависит для крупного рогатого скота молочного направления – минимальный, а для мясного направления крупного рогатого скота, овец, лошадей, верблюдов – максимальный и от глубины снежного покрова, плотности снега и других факторов.</w:t>
      </w:r>
    </w:p>
    <w:bookmarkEnd w:id="908"/>
    <w:bookmarkStart w:name="z1159" w:id="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разделения земель района по категориям</w:t>
      </w:r>
    </w:p>
    <w:bookmarkEnd w:id="909"/>
    <w:bookmarkStart w:name="z116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(гектар)</w:t>
      </w:r>
    </w:p>
    <w:bookmarkEnd w:id="9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101"/>
        <w:gridCol w:w="3231"/>
        <w:gridCol w:w="3232"/>
        <w:gridCol w:w="1989"/>
      </w:tblGrid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11"/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 земель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водопой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2"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земли используемые в сельском хозяйстве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610675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3"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аулов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обороны, связи и други направлений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4"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оздоровительного, рекреационного и историко-культурного назначения.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5"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574150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16"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2155907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17"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1746890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1310971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5554574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2028684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</w:tbl>
    <w:bookmarkStart w:name="z117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 имеет благоприятные условия для сельского хозяйства. В последнее время в районе идет интенсивное развитие животноводства. Учитывая что развитие животноводства занимает значительную роль в выполнении задач по обеспечению страны продовольствием, его основой является эффективное и рациональное использование природных пастбищ.</w:t>
      </w:r>
    </w:p>
    <w:bookmarkEnd w:id="918"/>
    <w:bookmarkStart w:name="z117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задача землепользователей и собственников земель это эффективное использование пастбищ, недопущение деградации пастбищ и реализация мер по улучшению их состояния. </w:t>
      </w:r>
    </w:p>
    <w:bookmarkEnd w:id="919"/>
    <w:bookmarkStart w:name="z117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акиматом Аральского района в соответствии с приказом Министерства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нагрузки на общую площадь пастбищ, предельно допустимых норм" проведен для анализа состояния обеспечение земельными пастбищами аульных округов крестьянских хозяйств поголовья четырех видов животных на территории района. </w:t>
      </w:r>
    </w:p>
    <w:bookmarkEnd w:id="920"/>
    <w:bookmarkStart w:name="z117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резкоконтинентальный, зима значително холодная, лето жаркое, засушливое и ветреное. Среднегодовая температура воздуха в январе - 9 - 13°С, в июле 27-29°С. Среднегодовой размер осадков — 100-150 мм. Почва на севере-серого цвета, в центральной части серый, бледно-серый </w:t>
      </w:r>
    </w:p>
    <w:bookmarkEnd w:id="921"/>
    <w:bookmarkStart w:name="z117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по району 22282 голов верблюдов, 43788 голов крупного рогатого скота, 94952 голов крупного рогатого скота, 23594 голов лошадей, 1255 голов птиц, а также в районе действуют 7 купочных ванн, 5 пунктов искуственного осеменения и 12 скотомогильников (биотермических ям). </w:t>
      </w:r>
    </w:p>
    <w:bookmarkEnd w:id="922"/>
    <w:bookmarkStart w:name="z117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устройству Аральский район состоит из земель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1 города, 21 аульного округа и 2 поселков.</w:t>
      </w:r>
    </w:p>
    <w:bookmarkEnd w:id="923"/>
    <w:bookmarkStart w:name="z1178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объектах ветеринаринарной-санитарии</w:t>
      </w:r>
    </w:p>
    <w:bookmarkEnd w:id="9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5"/>
        <w:gridCol w:w="2024"/>
        <w:gridCol w:w="2396"/>
        <w:gridCol w:w="1544"/>
        <w:gridCol w:w="1544"/>
        <w:gridCol w:w="2397"/>
      </w:tblGrid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5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стрижки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спаривания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6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7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Акирек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8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9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Амануткел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0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Аралқум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31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Буген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2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Жанақурылыс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33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Пос.Жаксыкылыш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34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5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36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Жинишкеқум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7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8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Қарақум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39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40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Каратерен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41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Кусаман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42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43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Косжар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44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45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46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47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48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Пос.Саксаул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49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20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50"/>
    <w:bookmarkStart w:name="z120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с/о–сельский округ; пос.– поселок</w:t>
      </w:r>
    </w:p>
    <w:bookmarkEnd w:id="951"/>
    <w:bookmarkStart w:name="z1207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сельскохозяйственных животных</w:t>
      </w:r>
    </w:p>
    <w:bookmarkEnd w:id="952"/>
    <w:bookmarkStart w:name="z120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(Поголовья)</w:t>
      </w:r>
    </w:p>
    <w:bookmarkEnd w:id="9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877"/>
        <w:gridCol w:w="2151"/>
        <w:gridCol w:w="2151"/>
        <w:gridCol w:w="2151"/>
        <w:gridCol w:w="2152"/>
        <w:gridCol w:w="1780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Ауыльный округ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КРС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МРС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Птица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4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5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Акирек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6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7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Амануткел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58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Аралқум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59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Буген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0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Жанакурылыс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1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Пос.Жақсықылыш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62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63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4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Жиңишкеқум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5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6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67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68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Каратерен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69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Косаман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70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71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Косжар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72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73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а/о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74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75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76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Саксаул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77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</w:tbl>
    <w:bookmarkStart w:name="z123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78"/>
    <w:bookmarkStart w:name="z123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с/о–сельский округ; пос.– поселок</w:t>
      </w:r>
    </w:p>
    <w:bookmarkEnd w:id="9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