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1df5351" w14:textId="1df5351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Аральскому району на 2017-2018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Аральского районного маслихата Кызылординской области от 22 декабря 2017 года № 123. Зарегистрировано Департаментом юстиции Кызылординской области 28 декабря 2017 года № 6099</w:t>
      </w:r>
    </w:p>
    <w:p>
      <w:pPr>
        <w:spacing w:after="0"/>
        <w:ind w:left="0"/>
        <w:jc w:val="both"/>
      </w:pPr>
      <w:bookmarkStart w:name="z7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 и пунктом 1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20 февраля 2017 года "О пастбищах" Аральский районный маслихат </w:t>
      </w:r>
      <w:r>
        <w:rPr>
          <w:rFonts w:ascii="Times New Roman"/>
          <w:b/>
          <w:i w:val="false"/>
          <w:color w:val="000000"/>
          <w:sz w:val="28"/>
        </w:rPr>
        <w:t>РЕШИЛ:</w:t>
      </w:r>
    </w:p>
    <w:bookmarkEnd w:id="0"/>
    <w:bookmarkStart w:name="z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 Утвердить план по управлению пастбищами и их использованию по Аральскому району на 2017-2018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1"/>
    <w:bookmarkStart w:name="z9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 Настоящее решение вводится в действие со дня официального опубликования. 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очередной двадцатой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сессии Аральского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Асанбаев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Аральского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Д. Мадинов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к решению Аральского районного маслихатa от "22" декабря 2017 года №123 </w:t>
            </w:r>
          </w:p>
        </w:tc>
      </w:tr>
    </w:tbl>
    <w:bookmarkStart w:name="z13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мероприятий по управлению пастбищами и их использованию по Аральскому району на 2017-2018 годы</w:t>
      </w:r>
    </w:p>
    <w:bookmarkEnd w:id="3"/>
    <w:bookmarkStart w:name="z14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4"/>
    <w:bookmarkStart w:name="z15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приемлемые схемы</w:t>
      </w:r>
      <w:r>
        <w:rPr>
          <w:rFonts w:ascii="Times New Roman"/>
          <w:b w:val="false"/>
          <w:i w:val="false"/>
          <w:color w:val="000000"/>
          <w:sz w:val="28"/>
        </w:rPr>
        <w:t xml:space="preserve"> пастбищеоборотов; </w:t>
      </w:r>
    </w:p>
    <w:bookmarkEnd w:id="5"/>
    <w:bookmarkStart w:name="z16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карта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с обозначением внешних и внутренних границ и площадей пастбищ, в том числе сезонных, объектов пастбищной инфраструктуры; </w:t>
      </w:r>
    </w:p>
    <w:bookmarkEnd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воды;</w:t>
      </w:r>
    </w:p>
    <w:bookmarkStart w:name="z17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 </w:t>
      </w:r>
    </w:p>
    <w:bookmarkEnd w:id="7"/>
    <w:bookmarkStart w:name="z18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размещения поголовья сельскохозяйственных животных на</w:t>
      </w:r>
      <w:r>
        <w:rPr>
          <w:rFonts w:ascii="Times New Roman"/>
          <w:b w:val="false"/>
          <w:i w:val="false"/>
          <w:color w:val="000000"/>
          <w:sz w:val="28"/>
        </w:rPr>
        <w:t xml:space="preserve"> отгонных пастбищах физических и (или) юридических лиц, не обеспеченных пастбищами, расположенными при городе, поселке, сельском округе;</w:t>
      </w:r>
    </w:p>
    <w:bookmarkEnd w:id="8"/>
    <w:bookmarkStart w:name="z20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</w:t>
      </w:r>
      <w:r>
        <w:rPr>
          <w:rFonts w:ascii="Times New Roman"/>
          <w:b w:val="false"/>
          <w:i w:val="false"/>
          <w:color w:val="000000"/>
          <w:sz w:val="28"/>
        </w:rPr>
        <w:t>календарный график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использованию пастбищ, устанавливающий сезонные маршруты выпаса и передвижения сельскохозяйственных животных.</w:t>
      </w:r>
    </w:p>
    <w:bookmarkEnd w:id="9"/>
    <w:bookmarkStart w:name="z22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 </w:t>
      </w:r>
    </w:p>
    <w:bookmarkEnd w:id="10"/>
    <w:p>
      <w:pPr>
        <w:spacing w:after="0"/>
        <w:ind w:left="0"/>
        <w:jc w:val="both"/>
      </w:pPr>
      <w:r>
        <w:drawing>
          <wp:inline distT="0" distB="0" distL="0" distR="0">
            <wp:extent cx="7810500" cy="877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7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23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знаки</w:t>
      </w:r>
    </w:p>
    <w:bookmarkEnd w:id="11"/>
    <w:bookmarkStart w:name="z24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7810500" cy="806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6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землепользователей для использования сельскохозяйственного назначения</w:t>
      </w:r>
    </w:p>
    <w:bookmarkEnd w:id="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690"/>
        <w:gridCol w:w="7610"/>
      </w:tblGrid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" w:id="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объекта</w:t>
            </w:r>
          </w:p>
          <w:bookmarkEnd w:id="14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" w:id="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5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Бердимагамбетов Турехан "Куаныш" к/х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" w:id="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6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Бердимагамбетов Турехан "Куаныш" к/х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" w:id="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7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Сатекеев Нурлыбек "Бек"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" w:id="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18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Сатекеев Нурлыбек "Бек"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" w:id="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19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Тулегенов Жанузак "Берекет"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" w:id="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20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Тулегенов Жанузак "Берекет"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" w:id="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21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Тулегенов Жанузак "Берекет"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" w:id="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22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Досаев Конакбай "Сарсен"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" w:id="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23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Абжалиева Тандаулы "Көлбай"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" w:id="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24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Рсалиев Тлес "Досжан - Думан"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" w:id="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25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Рахманов Талгат "Ардана"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" w:id="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26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Айтекеев Беркимбай "Актау"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" w:id="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27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Алимбетов Жаксылык "Актилек"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" w:id="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28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Жексенбаев Тилеген "Жансая"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" w:id="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  <w:bookmarkEnd w:id="29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Айсауытов Улыкбек "Султан"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" w:id="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  <w:bookmarkEnd w:id="30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Айсауытов Улыкбек "Султан"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" w:id="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  <w:bookmarkEnd w:id="31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Бисенов Амангали "Оналбек"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" w:id="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  <w:bookmarkEnd w:id="32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Прекешов Жангазынынк\х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" w:id="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  <w:bookmarkEnd w:id="33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Айбусинова Жакенай "Тоба"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" w:id="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  <w:bookmarkEnd w:id="34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Бекпанов Сансызбайдынк\х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" w:id="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  <w:bookmarkEnd w:id="35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Сейтов Беймбет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" w:id="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  <w:bookmarkEnd w:id="36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Ажибаев Султанай "Токпан"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" w:id="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  <w:bookmarkEnd w:id="37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Султаев Талгар "Талгар"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" w:id="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  <w:bookmarkEnd w:id="38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Игымбердиев М. "Нурсат"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" w:id="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  <w:bookmarkEnd w:id="39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Турмаханов С. "Берик"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" w:id="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  <w:bookmarkEnd w:id="40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Тулебаев К "Куандык"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" w:id="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  <w:bookmarkEnd w:id="41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Баймырзаев Б. "Бауыржан" к\х 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" w:id="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  <w:bookmarkEnd w:id="42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Даримбетов Адилхан Ергалиевичк\х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" w:id="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  <w:bookmarkEnd w:id="43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Абилов Максат Сагидлаевичк\х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" w:id="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  <w:bookmarkEnd w:id="44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Бердимаганбетов Туреханк\х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" w:id="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  <w:bookmarkEnd w:id="45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Абдулганиев Абзал "Аккиси"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" w:id="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  <w:bookmarkEnd w:id="46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Абдулганиев Абзал "Аккиси"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" w:id="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  <w:bookmarkEnd w:id="47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Куанышбаев Елшекей "Кожагул-Ата"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" w:id="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  <w:bookmarkEnd w:id="48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Куанышбаев Елшекей "Кожагул-Ата"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" w:id="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  <w:bookmarkEnd w:id="49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Жиемуратов Кайрат "Алим"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" w:id="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  <w:bookmarkEnd w:id="50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Жиемуратов Кайрат "Алим"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" w:id="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  <w:bookmarkEnd w:id="51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Жиемуратов Кайрат "Алим"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" w:id="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  <w:bookmarkEnd w:id="52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Жиемуратов Кайрат "Алим"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" w:id="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  <w:bookmarkEnd w:id="53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Жиемуратов Кайрат "Алим"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"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  <w:bookmarkEnd w:id="54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Тулебаев Кожабай "Копа батыр"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"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  <w:bookmarkEnd w:id="55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Молдадосов Кенес "Бирлик"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"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  <w:bookmarkEnd w:id="56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Аймишев Кенесбай "Табекен би"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"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  <w:bookmarkEnd w:id="57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Аймишев Кенесбай "Табекен би" к\х 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"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  <w:bookmarkEnd w:id="58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Аймишев Кенесбай "Табекен би"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"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  <w:bookmarkEnd w:id="59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Аймишев Кенесбай "Табекен би"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" w:id="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  <w:bookmarkEnd w:id="60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Есимов Аманкелди "Аулие төбе"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" w:id="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  <w:bookmarkEnd w:id="61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Есимов Аманкелди "Аулие төбе"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" w:id="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  <w:bookmarkEnd w:id="62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Оксикбаев Ерсултанк\х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" w:id="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  <w:bookmarkEnd w:id="63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Куанышбаев Бекназар Елшекеновичк\х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" w:id="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  <w:bookmarkEnd w:id="64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Куанышбаев Бекназар Елшекеновичк\х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"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  <w:bookmarkEnd w:id="65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Сапарова Мария Шомановнак\х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"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  <w:bookmarkEnd w:id="66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Есимов Амангелди Жаксатовичк\х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" w:id="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  <w:bookmarkEnd w:id="67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Елшекенов Елнур Бекназарулык\х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" w:id="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  <w:bookmarkEnd w:id="68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Маханова Гульнарк\х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" w:id="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  <w:bookmarkEnd w:id="69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Абекова Кульжанк\х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" w:id="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  <w:bookmarkEnd w:id="70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Аленов Табын "Жамбыл"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" w:id="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  <w:bookmarkEnd w:id="71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Аленов Табын "Жамбыл"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"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  <w:bookmarkEnd w:id="72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Аленов Табын "Жамбыл"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"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  <w:bookmarkEnd w:id="73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Кариев Азилхан "Еримбет баба"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"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  <w:bookmarkEnd w:id="74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Сейтбенбетовк\х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"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  <w:bookmarkEnd w:id="75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Темирбек "Хасен"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"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  <w:bookmarkEnd w:id="76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Дуйсеналиев Жанабайк\х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"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  <w:bookmarkEnd w:id="77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Айменов Касым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"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  <w:bookmarkEnd w:id="78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Кужаева Дина Турегуловна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" w:id="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  <w:bookmarkEnd w:id="79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Кушекбаев Нурлыбай Усерович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" w:id="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  <w:bookmarkEnd w:id="80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Абдраманов Кайрат "Акберген"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" w:id="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  <w:bookmarkEnd w:id="81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Байназаров Куанбай "Байназар"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" w:id="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  <w:bookmarkEnd w:id="82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Досымов О. "Нурболат"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" w:id="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  <w:bookmarkEnd w:id="83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Емекешов Ондасын "Ондасын"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" w:id="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  <w:bookmarkEnd w:id="84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Емекешов Ондасын "Ондасын"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" w:id="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  <w:bookmarkEnd w:id="85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Есетов С. "Аян"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" w:id="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  <w:bookmarkEnd w:id="86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Есиркепов Е. "Турикпен"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" w:id="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  <w:bookmarkEnd w:id="87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Жаримбетов К. "Сасыкбай"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" w:id="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  <w:bookmarkEnd w:id="88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Киынбаев Балтабай "Киынбай"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" w:id="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  <w:bookmarkEnd w:id="89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Жоламанов Ж. "Аккулак"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" w:id="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  <w:bookmarkEnd w:id="90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Жоламанов Ж. "Аккулак"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" w:id="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  <w:bookmarkEnd w:id="91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Сактаганов Аралбай "Мейримжан"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" w:id="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  <w:bookmarkEnd w:id="92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Сактаганов Аралбай "Мейримжан"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" w:id="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  <w:bookmarkEnd w:id="93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Тогаева Шамшия "Шенгелді тубек"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" w:id="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  <w:bookmarkEnd w:id="94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Смағұлова Люта "Усен"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" w:id="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  <w:bookmarkEnd w:id="95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Смағұлова Люта "Усен"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" w:id="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  <w:bookmarkEnd w:id="96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Досов Калдыбек "Жасулан"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" w:id="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  <w:bookmarkEnd w:id="97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Тынымбаев Мурат "Сарыкол"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" w:id="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  <w:bookmarkEnd w:id="98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Жалгасбаев Дайрабай "Баймурат"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" w:id="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  <w:bookmarkEnd w:id="99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Утебалиев Ажимурат "Галымжан"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" w:id="1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  <w:bookmarkEnd w:id="100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Толеуов Курманбек "Мадияр"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" w:id="1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  <w:bookmarkEnd w:id="101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Жолмырзаева Алтынай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" w:id="1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  <w:bookmarkEnd w:id="102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Кенжебаев Айтуганк\х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" w:id="1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  <w:bookmarkEnd w:id="103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Аленов Табын "Жамбыл"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" w:id="1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  <w:bookmarkEnd w:id="104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Есепбаев Амангали "Досбол"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" w:id="1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  <w:bookmarkEnd w:id="105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Абдалиева Зибагул "Болашак"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" w:id="1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  <w:bookmarkEnd w:id="106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Серали Асан Темиргалиулы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" w:id="1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  <w:bookmarkEnd w:id="107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Жугинисов Малик Жанабаевич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" w:id="1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  <w:bookmarkEnd w:id="108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Саржанов Кудайберген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" w:id="1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  <w:bookmarkEnd w:id="109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Нурманов Берекет Кожахметович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" w:id="1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  <w:bookmarkEnd w:id="110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Нурманов Берекет Кожахметович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" w:id="1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  <w:bookmarkEnd w:id="111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Жандосова Гульнар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" w:id="1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  <w:bookmarkEnd w:id="112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Жалмагамбетов Тимирлан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" w:id="1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  <w:bookmarkEnd w:id="113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Ескалиев Алимжанк\х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" w:id="1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  <w:bookmarkEnd w:id="114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Аленов Шакрат "Арем"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" w:id="1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  <w:bookmarkEnd w:id="115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Алманов Нуралы "Елеу"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" w:id="1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  <w:bookmarkEnd w:id="116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Аманова Кулжахан "Аулие"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" w:id="1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  <w:bookmarkEnd w:id="117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Аймырзаев Сейтмурат "Кайрат"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" w:id="1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  <w:bookmarkEnd w:id="118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Аханов Жексембай "Ернат"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" w:id="1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  <w:bookmarkEnd w:id="119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Бахберген "Олжас"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" w:id="1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  <w:bookmarkEnd w:id="120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Болеков Нуржан "Шынжан"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" w:id="1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  <w:bookmarkEnd w:id="121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Бекпанов Данияр "Жанаталап"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" w:id="1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  <w:bookmarkEnd w:id="122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Дарменов Суипберген "Наурыз"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" w:id="1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  <w:bookmarkEnd w:id="123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Дарменов Суипберген "Наурыз"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" w:id="1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  <w:bookmarkEnd w:id="124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 Мырзабай "Нур"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" w:id="1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  <w:bookmarkEnd w:id="125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 Мырзабай "Нур"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" w:id="1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  <w:bookmarkEnd w:id="126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Жандаулетов Саурен "Нұрман" 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" w:id="1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  <w:bookmarkEnd w:id="127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Жапахов Балташ "Конырат"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" w:id="1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  <w:bookmarkEnd w:id="128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Жапахов Балташ "Конырат"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" w:id="1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  <w:bookmarkEnd w:id="129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Коскулов Жетес "Агент"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" w:id="1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  <w:bookmarkEnd w:id="130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Конисов К. "ГЗК"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" w:id="1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  <w:bookmarkEnd w:id="131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Мейрманов Калдымурат "Айжан"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" w:id="1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  <w:bookmarkEnd w:id="132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Кулмырзаев Оразгали "Нурбек"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" w:id="1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  <w:bookmarkEnd w:id="133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Кулмырзаев Оразгали "Нурбек"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" w:id="1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  <w:bookmarkEnd w:id="134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Кабылов Жаксылык "Сасай"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" w:id="1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  <w:bookmarkEnd w:id="135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Кабылов Жаксылык "Сасай"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" w:id="1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  <w:bookmarkEnd w:id="136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Минашев Алкуат "Закирали"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" w:id="1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  <w:bookmarkEnd w:id="137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Маханов Сансызбай "Мадияр"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" w:id="1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  <w:bookmarkEnd w:id="138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Исмагулов Адилхан "Айдархан"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" w:id="1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  <w:bookmarkEnd w:id="139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Сматуллаев Бахытжан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" w:id="1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  <w:bookmarkEnd w:id="140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Сарсенбаев Адилбек "Айдос"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" w:id="1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  <w:bookmarkEnd w:id="141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Алдажар "Тауекел"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" w:id="1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  <w:bookmarkEnd w:id="142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 Кикбай "Назарша"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" w:id="1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  <w:bookmarkEnd w:id="143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Амангелдиев Кайратбек "Еламан"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6" w:id="1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  <w:bookmarkEnd w:id="144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Амангелдиев Кайратбек "Еламан" к\х 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" w:id="1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  <w:bookmarkEnd w:id="145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Абдуллаев Канибек "Кут-Дан-Ай"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" w:id="1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  <w:bookmarkEnd w:id="146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Турсинбаева Мадина "Алижан"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" w:id="1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  <w:bookmarkEnd w:id="147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Нурекешов Темирбек "Каблан"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" w:id="1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  <w:bookmarkEnd w:id="148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Турахметов Базаралы "Алдаберген"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" w:id="1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  <w:bookmarkEnd w:id="149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Салмырзаев Танжарык "Айжарык"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" w:id="1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  <w:bookmarkEnd w:id="150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Курмантаев Сермаганбет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" w:id="1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  <w:bookmarkEnd w:id="151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Кульдеева Гульнар "Итемен"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" w:id="1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  <w:bookmarkEnd w:id="152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Жалпиев Алмурат "Магжан"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" w:id="1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  <w:bookmarkEnd w:id="153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Жалпиев Алмурат "Магжан"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" w:id="1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  <w:bookmarkEnd w:id="154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Курмантаев Сермаганбет "Жакас"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" w:id="1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  <w:bookmarkEnd w:id="155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Бержанов Ж. "Аскербек"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8" w:id="1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  <w:bookmarkEnd w:id="156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Алмагамбетов Малкаждар"Абзал"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" w:id="1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  <w:bookmarkEnd w:id="157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Нурашов Темирбай "Ошак"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0" w:id="1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  <w:bookmarkEnd w:id="158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Жандаулетов Саурен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1" w:id="1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  <w:bookmarkEnd w:id="159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Турахметов Базаралы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2" w:id="1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  <w:bookmarkEnd w:id="160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Бухарбаев Мухиядиннің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3" w:id="1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  <w:bookmarkEnd w:id="161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Шынжанов Т. "Рауан"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4" w:id="1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  <w:bookmarkEnd w:id="162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Алданов Алмасбек "Алдан"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5" w:id="1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  <w:bookmarkEnd w:id="163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Нурашов Темирбай "Серик"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6" w:id="1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  <w:bookmarkEnd w:id="164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Тлеулесов Бигалик\х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7" w:id="1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  <w:bookmarkEnd w:id="165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Мусаев Кубеген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8" w:id="1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  <w:bookmarkEnd w:id="166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Ауезов Болатбек Рашидович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9" w:id="1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  <w:bookmarkEnd w:id="167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Исматуллаева Нургуль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0" w:id="1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  <w:bookmarkEnd w:id="168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Мусиралиев Ахметжан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1" w:id="1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  <w:bookmarkEnd w:id="169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Айменова Амандык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2" w:id="1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  <w:bookmarkEnd w:id="170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Абилов Максат Сагидлаевич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3" w:id="1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  <w:bookmarkEnd w:id="171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Конысова Аманкелди "Куаныш"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4" w:id="1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  <w:bookmarkEnd w:id="172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Конысова Аманкелди "Куаныш"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5" w:id="1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  <w:bookmarkEnd w:id="173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Кайруллаев Абилтай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6" w:id="1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  <w:bookmarkEnd w:id="174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Кайруллаев Абилтай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7" w:id="1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  <w:bookmarkEnd w:id="175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Кайруллаев Абилтай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8" w:id="1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  <w:bookmarkEnd w:id="176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Жанабаев Болат "Адил"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9" w:id="1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  <w:bookmarkEnd w:id="177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Пирназаров Туребай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0" w:id="1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  <w:bookmarkEnd w:id="178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Пирназаров Туребай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1" w:id="1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  <w:bookmarkEnd w:id="179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Төреева Жаныл "Куанткан"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2" w:id="1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  <w:bookmarkEnd w:id="180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Санакулов Акыл "Акыл"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3" w:id="1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  <w:bookmarkEnd w:id="181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Абдалиева Зибагул "Байдаулет"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4" w:id="1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  <w:bookmarkEnd w:id="182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Ажигулов Зинет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5" w:id="1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  <w:bookmarkEnd w:id="183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Ажмалипова Марияш "Назерке"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6" w:id="1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  <w:bookmarkEnd w:id="184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Жумамуратова Жамила "Алимуса"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7" w:id="1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  <w:bookmarkEnd w:id="185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Жарасов Карасай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8" w:id="1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  <w:bookmarkEnd w:id="186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Санакулов Колдасын "Канымбай" к\хш/қ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9" w:id="1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  <w:bookmarkEnd w:id="187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Жайназаров Кунтуар "Тугел"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0" w:id="1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  <w:bookmarkEnd w:id="188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Шамшаев Аралбек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1" w:id="1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  <w:bookmarkEnd w:id="189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Жумагулов Асылбек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2" w:id="1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  <w:bookmarkEnd w:id="190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Байтуганов Жалиди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3" w:id="1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  <w:bookmarkEnd w:id="191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Измаганбетов Куаныш "Куаныш"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4" w:id="1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  <w:bookmarkEnd w:id="192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Аймбетов Адильбек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5" w:id="1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  <w:bookmarkEnd w:id="193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Абдуллаев Махсут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6" w:id="1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  <w:bookmarkEnd w:id="194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Алпысбаев Ыкылас "Ыклас"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7" w:id="1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  <w:bookmarkEnd w:id="195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Алпысбаев Ыкылас "Ыклас"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8" w:id="1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  <w:bookmarkEnd w:id="196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Алпысбаев Ыкылас "Ыклас"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9" w:id="1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  <w:bookmarkEnd w:id="197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Алпысбаев Ыкылас "Ыклас"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0" w:id="1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  <w:bookmarkEnd w:id="198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Демесинов Совет "Жанабаз"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1" w:id="1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  <w:bookmarkEnd w:id="199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Балмырзаев Тулебай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2" w:id="2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  <w:bookmarkEnd w:id="200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Абдалиева Зибагул "Болашак"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3" w:id="2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  <w:bookmarkEnd w:id="201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Абдалиева Зибагул "Болашак"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4" w:id="2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  <w:bookmarkEnd w:id="202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Абдалиева Зибагул "Болашак"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5" w:id="2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  <w:bookmarkEnd w:id="203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Сермаханов Уркенк\х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6" w:id="2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  <w:bookmarkEnd w:id="204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Жуматова Лизак\х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7" w:id="2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  <w:bookmarkEnd w:id="205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Жайназаров Кунтуар "Берекет"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8" w:id="2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  <w:bookmarkEnd w:id="206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Кайназарова Нургул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9" w:id="2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  <w:bookmarkEnd w:id="207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Алпысбаев Беркинбай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0" w:id="2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  <w:bookmarkEnd w:id="208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Анесов Темирхан Кулпыбаевич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1" w:id="2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  <w:bookmarkEnd w:id="209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Аминов Акилжан Балтабекович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2" w:id="2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  <w:bookmarkEnd w:id="210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Алпысбаев Беркинбай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3" w:id="2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  <w:bookmarkEnd w:id="211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"Атамекен-2"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4" w:id="2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  <w:bookmarkEnd w:id="212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Нысанбаев Куандык Алдабергенович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5" w:id="2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  <w:bookmarkEnd w:id="213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Аймаханов Конысбек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6" w:id="2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  <w:bookmarkEnd w:id="214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Жолмаханов Аргынбай "Куаныш"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7" w:id="2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  <w:bookmarkEnd w:id="215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Кулманов Жантемир "Кенес"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8" w:id="2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  <w:bookmarkEnd w:id="216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Ешекенов Турсынбай "Кази"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9" w:id="2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  <w:bookmarkEnd w:id="217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Нурекешова Сулубике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0" w:id="2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  <w:bookmarkEnd w:id="218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Конырбаева Айнур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1" w:id="2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  <w:bookmarkEnd w:id="219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Сисекешов Гани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2" w:id="2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  <w:bookmarkEnd w:id="220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Бизакова Гулбану "Артур"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3" w:id="2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  <w:bookmarkEnd w:id="221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Тлеуов Туретай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4" w:id="2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  <w:bookmarkEnd w:id="222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Отеулиева Нургүл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5" w:id="2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  <w:bookmarkEnd w:id="223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Курманбаев Жетписбай "Нурлан" 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6" w:id="2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  <w:bookmarkEnd w:id="224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Нурекешов Жолдыбай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7" w:id="2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  <w:bookmarkEnd w:id="225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Тлеуов Амантай "Жандаулет"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8" w:id="2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  <w:bookmarkEnd w:id="226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Сейталиев Адилхан "Жаманша"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9" w:id="2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  <w:bookmarkEnd w:id="227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Балманов Габит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0" w:id="2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  <w:bookmarkEnd w:id="228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Сериев Бексултан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1" w:id="2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  <w:bookmarkEnd w:id="229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Мергенбаев Куандык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2" w:id="2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  <w:bookmarkEnd w:id="230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Абишев Сейтбек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3" w:id="2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  <w:bookmarkEnd w:id="231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Құтанов Нурлан 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4" w:id="2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  <w:bookmarkEnd w:id="232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Мнажов Жарбол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5" w:id="2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  <w:bookmarkEnd w:id="233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Баймагамбетов Берик 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6" w:id="2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  <w:bookmarkEnd w:id="234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Бердалиев Алмухан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7" w:id="2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  <w:bookmarkEnd w:id="235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Баекешов Махсут Абдимуратович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8" w:id="2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  <w:bookmarkEnd w:id="236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Жолмырзаева Алтынай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9" w:id="2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  <w:bookmarkEnd w:id="237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Анесов Темирхан "Кок" к\х 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0" w:id="2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  <w:bookmarkEnd w:id="238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Каюпов Берик "Бакдаулет"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1" w:id="2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  <w:bookmarkEnd w:id="239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Сексенов Рамазан "Султан"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2" w:id="2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  <w:bookmarkEnd w:id="240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Нуркабылов Жеткерген "Кенес"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3" w:id="2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</w:t>
            </w:r>
          </w:p>
          <w:bookmarkEnd w:id="241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Енсепов Ермек "Сауел"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4" w:id="2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  <w:bookmarkEnd w:id="242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Медет Аралбек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5" w:id="2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  <w:bookmarkEnd w:id="243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Бекенова Орынбике "Мура"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6" w:id="2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  <w:bookmarkEnd w:id="244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Сейлов Акнияз Алданович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7" w:id="2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  <w:bookmarkEnd w:id="245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Каюпов Нурболат Жайықул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8" w:id="2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  <w:bookmarkEnd w:id="246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Аманжолов Кайрулланың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9" w:id="2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  <w:bookmarkEnd w:id="247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Баданов Айдарбек Калыбаевич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0" w:id="2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  <w:bookmarkEnd w:id="248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Караумбетов Шахраман "Шахраман"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1" w:id="2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  <w:bookmarkEnd w:id="249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Караумбетов Шахраман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2" w:id="2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  <w:bookmarkEnd w:id="250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Жумахметов Т. "Багжан"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3" w:id="2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  <w:bookmarkEnd w:id="251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Жумахметов Т. "Багжан"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4" w:id="2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  <w:bookmarkEnd w:id="252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Талапбаев Е. "Райым"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5" w:id="2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  <w:bookmarkEnd w:id="253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Жалгасбаева К. "Жамансары" к 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6" w:id="2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  <w:bookmarkEnd w:id="254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Абдикеров Мади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7" w:id="2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  <w:bookmarkEnd w:id="255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Есжанов.Е. "Болашак"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8" w:id="2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  <w:bookmarkEnd w:id="256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 А"Колімбет - Байкиси"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9" w:id="2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  <w:bookmarkEnd w:id="257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Абдикерова Нурсауле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0" w:id="2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  <w:bookmarkEnd w:id="258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Жубанышов Жарасхан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1" w:id="2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  <w:bookmarkEnd w:id="259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Сагатов Аскарк\х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2" w:id="2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  <w:bookmarkEnd w:id="260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Жақып Гбиттің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3" w:id="2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  <w:bookmarkEnd w:id="261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Жақып Габит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4" w:id="2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  <w:bookmarkEnd w:id="262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Анапияев Олжас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5" w:id="2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  <w:bookmarkEnd w:id="263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Бакбергенов Каблан "Достык" к\х 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6" w:id="2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  <w:bookmarkEnd w:id="264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Бимырзаев Еркін "Уміт"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7" w:id="2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</w:t>
            </w:r>
          </w:p>
          <w:bookmarkEnd w:id="265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Бижанов Азат "Азат"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8" w:id="2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  <w:bookmarkEnd w:id="266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Балапан Алмагул "Уябай"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9" w:id="2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  <w:bookmarkEnd w:id="267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 Асылхан "Суйкимбайсопы"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0" w:id="2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  <w:bookmarkEnd w:id="268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Жиентаев Жубандык "Актан"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1" w:id="2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  <w:bookmarkEnd w:id="269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Жолаев Айдарбек "Жолай"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2" w:id="2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  <w:bookmarkEnd w:id="270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Сандыбеков Жарылкасын "Сайлыбек" 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3" w:id="2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</w:t>
            </w:r>
          </w:p>
          <w:bookmarkEnd w:id="271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Жаукеев Жаксылык "Еримбет"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4" w:id="2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</w:t>
            </w:r>
          </w:p>
          <w:bookmarkEnd w:id="272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Жаксыбаев Сейдалы "Едил"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5" w:id="2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  <w:bookmarkEnd w:id="273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Жанабаев Болат "Адил"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6" w:id="2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  <w:bookmarkEnd w:id="274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Пирназаров Туребай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7" w:id="2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  <w:bookmarkEnd w:id="275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Пирназаров Туребай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8" w:id="2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  <w:bookmarkEnd w:id="276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Төреева Жаныл "Куанткан"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9" w:id="2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  <w:bookmarkEnd w:id="277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Санакулов Акыл "Акыл"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0" w:id="2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  <w:bookmarkEnd w:id="278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Абдалиева Зибагул "Байдаулет"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1" w:id="2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  <w:bookmarkEnd w:id="279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Ажигулов Зинет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2" w:id="2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  <w:bookmarkEnd w:id="280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Ажмалипова Марияш "Назерке"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3" w:id="2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  <w:bookmarkEnd w:id="281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Жумамуратова Жамила "Алимуса"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4" w:id="2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  <w:bookmarkEnd w:id="282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Жарасов Карасай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5" w:id="2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  <w:bookmarkEnd w:id="283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Санакулов Колдасын "Канымбай" к\хш/қ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6" w:id="2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  <w:bookmarkEnd w:id="284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Жайназаров Кунтуар "Тугел"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7" w:id="2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  <w:bookmarkEnd w:id="285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Шамшаев Аралбек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8" w:id="2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  <w:bookmarkEnd w:id="286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Жумагулов Асылбек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9" w:id="2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  <w:bookmarkEnd w:id="287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Байтуганов Жалиди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0" w:id="2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  <w:bookmarkEnd w:id="288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Измаганбетов Куаныш "Куаныш"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1" w:id="2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  <w:bookmarkEnd w:id="289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Аймбетов Адильбек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2" w:id="2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  <w:bookmarkEnd w:id="290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Абдуллаев Махсут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3" w:id="2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  <w:bookmarkEnd w:id="291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Алпысбаев Ыкылас "Ыклас"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4" w:id="2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  <w:bookmarkEnd w:id="292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Алпысбаев Ыкылас "Ыклас"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5" w:id="2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  <w:bookmarkEnd w:id="293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Алпысбаев Ыкылас "Ыклас"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6" w:id="2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  <w:bookmarkEnd w:id="294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Алпысбаев Ыкылас "Ыклас"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7" w:id="2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  <w:bookmarkEnd w:id="295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Демесинов Совет "Жанабаз"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8" w:id="2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  <w:bookmarkEnd w:id="296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Балмырзаев Тулебай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9" w:id="2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  <w:bookmarkEnd w:id="297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Абдалиева Зибагул "Болашак"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0" w:id="2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  <w:bookmarkEnd w:id="298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Абдалиева Зибагул "Болашак"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1" w:id="2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  <w:bookmarkEnd w:id="299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Абдалиева Зибагул "Болашак"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2" w:id="3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  <w:bookmarkEnd w:id="300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Сермаханов Уркенк\х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3" w:id="3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  <w:bookmarkEnd w:id="301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Жуматова Лизак\х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4" w:id="3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  <w:bookmarkEnd w:id="302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Жайназаров Кунтуар "Берекет"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5" w:id="3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  <w:bookmarkEnd w:id="303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Кайназарова Нургул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6" w:id="3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  <w:bookmarkEnd w:id="304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Алпысбаев Беркинбай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7" w:id="3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  <w:bookmarkEnd w:id="305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Анесов Темирхан Кулпыбаевич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8" w:id="3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  <w:bookmarkEnd w:id="306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Аминов Акилжан Балтабекович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9" w:id="3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  <w:bookmarkEnd w:id="307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Алпысбаев Беркинбай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0" w:id="3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  <w:bookmarkEnd w:id="308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"Атамекен-2"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1" w:id="3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  <w:bookmarkEnd w:id="309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Нысанбаев Куандык Алдабергенович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2" w:id="3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  <w:bookmarkEnd w:id="310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Аймаханов Конысбек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3" w:id="3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  <w:bookmarkEnd w:id="311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Жолмаханов Аргынбай "Куаныш"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4" w:id="3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  <w:bookmarkEnd w:id="312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Кулманов Жантемир "Кенес"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5" w:id="3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  <w:bookmarkEnd w:id="313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Ешекенов Турсынбай "Кази"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6" w:id="3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  <w:bookmarkEnd w:id="314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Нурекешова Сулубике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7" w:id="3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  <w:bookmarkEnd w:id="315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Конырбаева Айнур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8" w:id="3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  <w:bookmarkEnd w:id="316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Сисекешов Гани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9" w:id="3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  <w:bookmarkEnd w:id="317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Бизакова Гулбану "Артур"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0" w:id="3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  <w:bookmarkEnd w:id="318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Тлеуов Туретай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1" w:id="3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  <w:bookmarkEnd w:id="319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Отеулиева Нургүл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2" w:id="3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  <w:bookmarkEnd w:id="320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Курманбаев Жетписбай "Нурлан" 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3" w:id="3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  <w:bookmarkEnd w:id="321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Нурекешов Жолдыбай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4" w:id="3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  <w:bookmarkEnd w:id="322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Тлеуов Амантай "Жандаулет"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5" w:id="3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  <w:bookmarkEnd w:id="323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Сейталиев Адилхан "Жаманша"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6" w:id="3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  <w:bookmarkEnd w:id="324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Балманов Габит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7" w:id="3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  <w:bookmarkEnd w:id="325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Сериев Бексултан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8" w:id="3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  <w:bookmarkEnd w:id="326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Мергенбаев Куандык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9" w:id="3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  <w:bookmarkEnd w:id="327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Абишев Сейтбек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0" w:id="3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  <w:bookmarkEnd w:id="328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Құтанов Нурлан 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1" w:id="3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  <w:bookmarkEnd w:id="329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Мнажов Жарбол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2" w:id="3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  <w:bookmarkEnd w:id="330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Баймагамбетов Берик 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3" w:id="3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  <w:bookmarkEnd w:id="331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Бердалиев Алмухан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4" w:id="3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  <w:bookmarkEnd w:id="332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Баекешов Махсут Абдимуратович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5" w:id="3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  <w:bookmarkEnd w:id="333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Жолмырзаева Алтынай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6" w:id="3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  <w:bookmarkEnd w:id="334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Анесов Темирхан "Кок" к\х 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7" w:id="3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  <w:bookmarkEnd w:id="335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Каюпов Берик "Бакдаулет"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8" w:id="3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  <w:bookmarkEnd w:id="336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Сексенов Рамазан "Султан"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9" w:id="3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  <w:bookmarkEnd w:id="337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Нуркабылов Жеткерген "Кенес"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0" w:id="3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</w:t>
            </w:r>
          </w:p>
          <w:bookmarkEnd w:id="338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Енсепов Ермек "Сауел"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1" w:id="3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  <w:bookmarkEnd w:id="339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Медет Аралбек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2" w:id="3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  <w:bookmarkEnd w:id="340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Бекенова Орынбике "Мура"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3" w:id="3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  <w:bookmarkEnd w:id="341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Сейлов Акнияз Алданович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4" w:id="3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  <w:bookmarkEnd w:id="342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Каюпов Нурболат Жайықул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5" w:id="3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  <w:bookmarkEnd w:id="343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Аманжолов Кайрулланың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6" w:id="3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  <w:bookmarkEnd w:id="344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Баданов Айдарбек Калыбаевич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7" w:id="3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  <w:bookmarkEnd w:id="345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Караумбетов Шахраман "Шахраман"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8" w:id="3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  <w:bookmarkEnd w:id="346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Караумбетов Шахраман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9" w:id="3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  <w:bookmarkEnd w:id="347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Жумахметов Т. "Багжан"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0" w:id="3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  <w:bookmarkEnd w:id="348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Жумахметов Т. "Багжан"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1" w:id="3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  <w:bookmarkEnd w:id="349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Талапбаев Е. "Райым"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2" w:id="3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  <w:bookmarkEnd w:id="350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Жалгасбаева К. "Жамансары" к 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3" w:id="3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  <w:bookmarkEnd w:id="351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Абдикеров Мади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4" w:id="3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  <w:bookmarkEnd w:id="352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Есжанов.Е. "Болашак"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5" w:id="3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  <w:bookmarkEnd w:id="353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 А"Колімбет - Байкиси"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6" w:id="3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  <w:bookmarkEnd w:id="354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Абдикерова Нурсауле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7" w:id="3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  <w:bookmarkEnd w:id="355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Жубанышов Жарасхан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8" w:id="3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  <w:bookmarkEnd w:id="356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Сагатов Аскарк\х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9" w:id="3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  <w:bookmarkEnd w:id="357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Жақып Гбиттің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0" w:id="3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  <w:bookmarkEnd w:id="358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Жақып Габит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1" w:id="3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  <w:bookmarkEnd w:id="359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Анапияев Олжас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2" w:id="3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  <w:bookmarkEnd w:id="360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Бакбергенов Каблан "Достык" к\х 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3" w:id="3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  <w:bookmarkEnd w:id="361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Бимырзаев Еркін "Уміт"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4" w:id="3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</w:t>
            </w:r>
          </w:p>
          <w:bookmarkEnd w:id="362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Бижанов Азат "Азат"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5" w:id="3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  <w:bookmarkEnd w:id="363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Балапан Алмагул "Уябай"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6" w:id="3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  <w:bookmarkEnd w:id="364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 Асылхан "Суйкимбайсопы"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7" w:id="3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  <w:bookmarkEnd w:id="365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Жиентаев Жубандык "Актан"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8" w:id="3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  <w:bookmarkEnd w:id="366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Жолаев Айдарбек "Жолай"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9" w:id="3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  <w:bookmarkEnd w:id="367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Сандыбеков Жарылкасын "Сайлыбек" 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0" w:id="3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</w:t>
            </w:r>
          </w:p>
          <w:bookmarkEnd w:id="368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Жаукеев Жаксылык "Еримбет"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1" w:id="3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</w:t>
            </w:r>
          </w:p>
          <w:bookmarkEnd w:id="369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Жаксыбаев Сейдалы "Едил"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2" w:id="3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</w:t>
            </w:r>
          </w:p>
          <w:bookmarkEnd w:id="370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Жукашев Габиболла "Сатбай"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3" w:id="3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  <w:bookmarkEnd w:id="371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Куанышбаев Биртай "Карабала"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4" w:id="3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</w:t>
            </w:r>
          </w:p>
          <w:bookmarkEnd w:id="372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Лекеров Кайырбек "Иса"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5" w:id="3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  <w:bookmarkEnd w:id="373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Мадияров Сембай "Мадияр"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6" w:id="3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</w:t>
            </w:r>
          </w:p>
          <w:bookmarkEnd w:id="374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Мендыбаев Утеген "Мендібайсопы"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7" w:id="3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  <w:bookmarkEnd w:id="375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Муратбаев Амангелды "Шынтас"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8" w:id="3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  <w:bookmarkEnd w:id="376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Мусаев Тиштыкбай "Дастан"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9" w:id="3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  <w:bookmarkEnd w:id="377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Мусиров Марс "Мусір"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0" w:id="3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</w:t>
            </w:r>
          </w:p>
          <w:bookmarkEnd w:id="378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Мукышов Кадырбай "Аралқұм”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1" w:id="3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</w:t>
            </w:r>
          </w:p>
          <w:bookmarkEnd w:id="379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Набиев Нуржаубай "Танатбай"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2" w:id="3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</w:t>
            </w:r>
          </w:p>
          <w:bookmarkEnd w:id="380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Наурызбаев Ермек "Ынтымақ"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3" w:id="3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  <w:bookmarkEnd w:id="381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Нарегеев Ерболат "Тас шеген"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4" w:id="3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</w:t>
            </w:r>
          </w:p>
          <w:bookmarkEnd w:id="382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Назаров Бектурган "Карашеген"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5" w:id="3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</w:t>
            </w:r>
          </w:p>
          <w:bookmarkEnd w:id="383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Сексенбаев Карсакбай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6" w:id="3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  <w:bookmarkEnd w:id="384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Турсынов Акбота "Жума" 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7" w:id="3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  <w:bookmarkEnd w:id="385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Турсынов А.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8" w:id="3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  <w:bookmarkEnd w:id="386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Тапалов Байтак "Рахат"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9" w:id="3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</w:t>
            </w:r>
          </w:p>
          <w:bookmarkEnd w:id="387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Торениязов Алтай "Кирбас"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0" w:id="3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</w:t>
            </w:r>
          </w:p>
          <w:bookmarkEnd w:id="388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Жамалов Нагашибай "Тажибек"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1" w:id="3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</w:t>
            </w:r>
          </w:p>
          <w:bookmarkEnd w:id="389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Тенелбаева Алтын "Багыбай"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2" w:id="3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  <w:bookmarkEnd w:id="390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Жанабаев Ерболат "Сағындык"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3" w:id="3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  <w:bookmarkEnd w:id="391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Жанабаев Ерболат "Сагындык"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4" w:id="3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</w:t>
            </w:r>
          </w:p>
          <w:bookmarkEnd w:id="392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Айдилдаев Багибай "Алшынбай"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5" w:id="3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  <w:bookmarkEnd w:id="393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Хайрлаев Файзулла "Несибе"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6" w:id="3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  <w:bookmarkEnd w:id="394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Хайрлаев Файзулла "Несибе"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7" w:id="3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</w:t>
            </w:r>
          </w:p>
          <w:bookmarkEnd w:id="395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Досжанов М. "Муттар" к\х 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8" w:id="3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  <w:bookmarkEnd w:id="396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Кадирбаев Жанабай "Бурмаш"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9" w:id="3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  <w:bookmarkEnd w:id="397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Ильясова Кулдариха "Алдан"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0" w:id="3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</w:t>
            </w:r>
          </w:p>
          <w:bookmarkEnd w:id="398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Толыбаев Избасхан "Самен"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1" w:id="3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  <w:bookmarkEnd w:id="399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Егизбаев Коптлеу "Жандос"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2" w:id="4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</w:t>
            </w:r>
          </w:p>
          <w:bookmarkEnd w:id="400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Айтимов Иманбай "Бирлик"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3" w:id="4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  <w:bookmarkEnd w:id="401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Исатаев Хасен "Мурат"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4" w:id="4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</w:t>
            </w:r>
          </w:p>
          <w:bookmarkEnd w:id="402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Бертлеуов Сабит "Жасулан"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5" w:id="4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</w:t>
            </w:r>
          </w:p>
          <w:bookmarkEnd w:id="403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Кадирбеков Игилик "Сейтқул"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6" w:id="4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</w:t>
            </w:r>
          </w:p>
          <w:bookmarkEnd w:id="404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Кадирбеков Жанабай "Бурмаш"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7" w:id="4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</w:t>
            </w:r>
          </w:p>
          <w:bookmarkEnd w:id="405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Рыстыгулова Маржанкул "Куаныш"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8" w:id="4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</w:t>
            </w:r>
          </w:p>
          <w:bookmarkEnd w:id="406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Мынжасаров Аманжол "Жасулан"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9" w:id="4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</w:t>
            </w:r>
          </w:p>
          <w:bookmarkEnd w:id="407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Мынжасаров Аманжол "Жасулан"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0" w:id="4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  <w:bookmarkEnd w:id="408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Елеуов Ертлеу "Корлан"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1" w:id="4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</w:t>
            </w:r>
          </w:p>
          <w:bookmarkEnd w:id="409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Дарибаев Абдихан "Онболсын-Эльвира"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2" w:id="4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</w:t>
            </w:r>
          </w:p>
          <w:bookmarkEnd w:id="410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Аяпов Алмат "Ешмахан"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3" w:id="4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  <w:bookmarkEnd w:id="411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Тулегенов Кеулимжай "Талап"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4" w:id="4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</w:t>
            </w:r>
          </w:p>
          <w:bookmarkEnd w:id="412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 Курманбек "Қуралбек"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5" w:id="4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</w:t>
            </w:r>
          </w:p>
          <w:bookmarkEnd w:id="413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Сариева Алтыншаш "Бауыржан"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6" w:id="4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</w:t>
            </w:r>
          </w:p>
          <w:bookmarkEnd w:id="414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Бакшакбаев Алпысбек "Ержан"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7" w:id="4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</w:t>
            </w:r>
          </w:p>
          <w:bookmarkEnd w:id="415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 Ермек "Ермек"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8" w:id="4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  <w:bookmarkEnd w:id="416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Шалабаев Аманжол "Аманжол"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9" w:id="4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</w:t>
            </w:r>
          </w:p>
          <w:bookmarkEnd w:id="417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Ауезов Байдаулет "Әуез"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0" w:id="4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</w:t>
            </w:r>
          </w:p>
          <w:bookmarkEnd w:id="418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Пралиев Айтжан "Еламан"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1" w:id="4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  <w:bookmarkEnd w:id="419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Елешов Жайшылык "Айтбек"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2" w:id="4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</w:t>
            </w:r>
          </w:p>
          <w:bookmarkEnd w:id="420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Бозгулова Айымкул "Раушан"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3" w:id="4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  <w:bookmarkEnd w:id="421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Асанбаев Жетес "Алмат"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4" w:id="4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</w:t>
            </w:r>
          </w:p>
          <w:bookmarkEnd w:id="422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Куттыбаев Акылбай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5" w:id="4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</w:t>
            </w:r>
          </w:p>
          <w:bookmarkEnd w:id="423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Бейсов Темирхан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6" w:id="4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</w:t>
            </w:r>
          </w:p>
          <w:bookmarkEnd w:id="424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Лекеров Кунжарык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7" w:id="4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</w:t>
            </w:r>
          </w:p>
          <w:bookmarkEnd w:id="425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Абсеметов Беркин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8" w:id="4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  <w:bookmarkEnd w:id="426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Утегенов Ануарбек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9" w:id="4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</w:t>
            </w:r>
          </w:p>
          <w:bookmarkEnd w:id="427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Бердалиев Бұйрабай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0" w:id="4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</w:t>
            </w:r>
          </w:p>
          <w:bookmarkEnd w:id="428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Махатова Нургул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1" w:id="4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</w:t>
            </w:r>
          </w:p>
          <w:bookmarkEnd w:id="429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Серкешбаев Ерболат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2" w:id="4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</w:t>
            </w:r>
          </w:p>
          <w:bookmarkEnd w:id="430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Дузелбаев Сенбек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3" w:id="4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  <w:bookmarkEnd w:id="431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Куатова Алтынгуль "Айболат"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4" w:id="4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</w:t>
            </w:r>
          </w:p>
          <w:bookmarkEnd w:id="432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Турымбетов Амангелді "Бекарыс"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5" w:id="4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</w:t>
            </w:r>
          </w:p>
          <w:bookmarkEnd w:id="433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Абдиканиев Куандык "Бейбит"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6" w:id="4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</w:t>
            </w:r>
          </w:p>
          <w:bookmarkEnd w:id="434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Алдабергенов Токсанбай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7" w:id="4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  <w:bookmarkEnd w:id="435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Шарапатова Розагул "Консадак"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8" w:id="4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</w:t>
            </w:r>
          </w:p>
          <w:bookmarkEnd w:id="436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Дуйсенбаев Копшилик "Жакеш"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9" w:id="4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</w:t>
            </w:r>
          </w:p>
          <w:bookmarkEnd w:id="437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Кутанов Аманбай "Досан" к\хк\х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0" w:id="4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</w:t>
            </w:r>
          </w:p>
          <w:bookmarkEnd w:id="438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Утемисов Егизбай "Баби"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1" w:id="4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</w:t>
            </w:r>
          </w:p>
          <w:bookmarkEnd w:id="439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Ашимов Шора "Куттыбай"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2" w:id="4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</w:t>
            </w:r>
          </w:p>
          <w:bookmarkEnd w:id="440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Абдиказиев А. "Баукен"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3" w:id="4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  <w:bookmarkEnd w:id="441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Елешов Болатк\х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4" w:id="4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</w:t>
            </w:r>
          </w:p>
          <w:bookmarkEnd w:id="442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Мандибаев Ерболат 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5" w:id="4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</w:t>
            </w:r>
          </w:p>
          <w:bookmarkEnd w:id="443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 Нурулла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6" w:id="4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</w:t>
            </w:r>
          </w:p>
          <w:bookmarkEnd w:id="444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Койшыбаев Кунболат "Уланбек"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7" w:id="4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</w:t>
            </w:r>
          </w:p>
          <w:bookmarkEnd w:id="445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Жалгасбеков Амангелды "Торт борі"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8" w:id="4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</w:t>
            </w:r>
          </w:p>
          <w:bookmarkEnd w:id="446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Куптенбаев Али "Рахымжан"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9" w:id="4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  <w:bookmarkEnd w:id="447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Бердалиев Кали "Тегинболат"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0" w:id="4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</w:t>
            </w:r>
          </w:p>
          <w:bookmarkEnd w:id="448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Исатаев Хасен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1" w:id="4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</w:t>
            </w:r>
          </w:p>
          <w:bookmarkEnd w:id="449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Махамбетов Жайлаухан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2" w:id="4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</w:t>
            </w:r>
          </w:p>
          <w:bookmarkEnd w:id="450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Шалабаев Даулетжан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3" w:id="4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  <w:bookmarkEnd w:id="451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Рысмамбетова Айна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4" w:id="4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</w:t>
            </w:r>
          </w:p>
          <w:bookmarkEnd w:id="452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Кармысбаев Жарылкасын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5" w:id="4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  <w:bookmarkEnd w:id="453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Бтимбаева Несибели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6" w:id="4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</w:t>
            </w:r>
          </w:p>
          <w:bookmarkEnd w:id="454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Бтимбаева Несибели 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7" w:id="4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</w:t>
            </w:r>
          </w:p>
          <w:bookmarkEnd w:id="455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Ауезов Байдаулет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8" w:id="4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</w:t>
            </w:r>
          </w:p>
          <w:bookmarkEnd w:id="456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Турикбаев Жаксыбек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9" w:id="4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</w:t>
            </w:r>
          </w:p>
          <w:bookmarkEnd w:id="457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"Бурмаш" к\хБерсугирова А.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0" w:id="4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</w:t>
            </w:r>
          </w:p>
          <w:bookmarkEnd w:id="458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Жолаев Айдарбек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1" w:id="4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</w:t>
            </w:r>
          </w:p>
          <w:bookmarkEnd w:id="459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Калимбетов Женис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2" w:id="4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</w:t>
            </w:r>
          </w:p>
          <w:bookmarkEnd w:id="460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Утегенов Абильтай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3" w:id="4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  <w:bookmarkEnd w:id="461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 Унталап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4" w:id="4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</w:t>
            </w:r>
          </w:p>
          <w:bookmarkEnd w:id="462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Еримбетов Рахимжан "Бокай"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5" w:id="4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</w:t>
            </w:r>
          </w:p>
          <w:bookmarkEnd w:id="463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Еримбетов Рахимжан "Бокай"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6" w:id="4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</w:t>
            </w:r>
          </w:p>
          <w:bookmarkEnd w:id="464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Еримбетов Рахимжан "Бокай"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7" w:id="4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</w:t>
            </w:r>
          </w:p>
          <w:bookmarkEnd w:id="465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Еримбетов Рахимжан "Бокай"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8" w:id="4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</w:t>
            </w:r>
          </w:p>
          <w:bookmarkEnd w:id="466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Еримбетов Рахимжан "Бокай"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9" w:id="4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</w:t>
            </w:r>
          </w:p>
          <w:bookmarkEnd w:id="467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Танирбергенов Мыктыбай "Нурасыл" к\х 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0" w:id="4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</w:t>
            </w:r>
          </w:p>
          <w:bookmarkEnd w:id="468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Танирбергенов Мыктыбай "Нурасыл"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1" w:id="4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</w:t>
            </w:r>
          </w:p>
          <w:bookmarkEnd w:id="469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Танирбергенов Мыктыбай "Нурасыл"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2" w:id="4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</w:t>
            </w:r>
          </w:p>
          <w:bookmarkEnd w:id="470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Нугуманова Камила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3" w:id="4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  <w:bookmarkEnd w:id="471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Таласов Мейрамбек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4" w:id="4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</w:t>
            </w:r>
          </w:p>
          <w:bookmarkEnd w:id="472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Исмалаев Болатбек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5" w:id="4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</w:t>
            </w:r>
          </w:p>
          <w:bookmarkEnd w:id="473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Сейтбенбетов Дузбай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6" w:id="4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</w:t>
            </w:r>
          </w:p>
          <w:bookmarkEnd w:id="474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Манахов Рустем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7" w:id="4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</w:t>
            </w:r>
          </w:p>
          <w:bookmarkEnd w:id="475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Жандаулетов Саурен "Нурман"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8" w:id="4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</w:t>
            </w:r>
          </w:p>
          <w:bookmarkEnd w:id="476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Жетесов Габит "Габит"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9" w:id="4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</w:t>
            </w:r>
          </w:p>
          <w:bookmarkEnd w:id="477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Жетесов Габит "Габит"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0" w:id="4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</w:t>
            </w:r>
          </w:p>
          <w:bookmarkEnd w:id="478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Айменов Касым "Бакыт"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1" w:id="4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</w:t>
            </w:r>
          </w:p>
          <w:bookmarkEnd w:id="479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Айменов Касым "Бакыт"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2" w:id="4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</w:t>
            </w:r>
          </w:p>
          <w:bookmarkEnd w:id="480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Айменов Касым "Бакыт"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3" w:id="4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</w:t>
            </w:r>
          </w:p>
          <w:bookmarkEnd w:id="481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Жаймахов Азамат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4" w:id="4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</w:t>
            </w:r>
          </w:p>
          <w:bookmarkEnd w:id="482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Манашев Казбек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5" w:id="4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</w:t>
            </w:r>
          </w:p>
          <w:bookmarkEnd w:id="483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Айдаралиев Габит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6" w:id="4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</w:t>
            </w:r>
          </w:p>
          <w:bookmarkEnd w:id="484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Ашақов Досбек Куанышбаевич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7" w:id="4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</w:t>
            </w:r>
          </w:p>
          <w:bookmarkEnd w:id="485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Гарифулла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8" w:id="4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</w:t>
            </w:r>
          </w:p>
          <w:bookmarkEnd w:id="486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Муратбаев Мырзахан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9" w:id="4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</w:t>
            </w:r>
          </w:p>
          <w:bookmarkEnd w:id="487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Муратбаев Мырзахан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0" w:id="4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</w:t>
            </w:r>
          </w:p>
          <w:bookmarkEnd w:id="488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Утебалиев Умирбай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1" w:id="4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</w:t>
            </w:r>
          </w:p>
          <w:bookmarkEnd w:id="489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Утебалиев Умирбай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2" w:id="4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</w:t>
            </w:r>
          </w:p>
          <w:bookmarkEnd w:id="490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Андызбаев Марат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3" w:id="4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</w:t>
            </w:r>
          </w:p>
          <w:bookmarkEnd w:id="491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Андызбаев Марат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4" w:id="4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</w:t>
            </w:r>
          </w:p>
          <w:bookmarkEnd w:id="492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Нияз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5" w:id="4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382</w:t>
            </w:r>
          </w:p>
          <w:bookmarkEnd w:id="493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Досжанов Акедил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6" w:id="4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383</w:t>
            </w:r>
          </w:p>
          <w:bookmarkEnd w:id="494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Нугманов Бекарыс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7" w:id="4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</w:t>
            </w:r>
          </w:p>
          <w:bookmarkEnd w:id="495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Нугманов Бекарыс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8" w:id="4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  <w:bookmarkEnd w:id="496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Бухарбаев Куаныш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9" w:id="4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</w:t>
            </w:r>
          </w:p>
          <w:bookmarkEnd w:id="497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Альжанов К. "Жусип"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0" w:id="4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</w:t>
            </w:r>
          </w:p>
          <w:bookmarkEnd w:id="498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Альжанов К. "Жусип"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1" w:id="4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388</w:t>
            </w:r>
          </w:p>
          <w:bookmarkEnd w:id="499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МолдабаевАлмат "Айтпак"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2" w:id="5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</w:t>
            </w:r>
          </w:p>
          <w:bookmarkEnd w:id="500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Айтпақов Жаксылык "Береке"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3" w:id="5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  <w:bookmarkEnd w:id="501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Айтпақов Жаксылык "Береке"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4" w:id="5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</w:t>
            </w:r>
          </w:p>
          <w:bookmarkEnd w:id="502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Шораев Наурызбай "Коктем"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5" w:id="5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</w:t>
            </w:r>
          </w:p>
          <w:bookmarkEnd w:id="503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Есентаев Эдуарт "Қуаныш" ш/қ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6" w:id="5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</w:t>
            </w:r>
          </w:p>
          <w:bookmarkEnd w:id="504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Баймбетов Мирхан "Нур"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7" w:id="5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</w:t>
            </w:r>
          </w:p>
          <w:bookmarkEnd w:id="505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Баймбетов Мирхан "Нур"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8" w:id="5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</w:t>
            </w:r>
          </w:p>
          <w:bookmarkEnd w:id="506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Тажиев Мир "Мир"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9" w:id="5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  <w:bookmarkEnd w:id="507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Тажиев Мир "Мир"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0" w:id="5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</w:t>
            </w:r>
          </w:p>
          <w:bookmarkEnd w:id="508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Мусаев Талапбай "Талапбай"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1" w:id="5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</w:t>
            </w:r>
          </w:p>
          <w:bookmarkEnd w:id="509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Кайназаров Б. "Алтын Айдар"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2" w:id="5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</w:t>
            </w:r>
          </w:p>
          <w:bookmarkEnd w:id="510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Найзабеков Кази "Сраш"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3" w:id="5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  <w:bookmarkEnd w:id="511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Асанов Қуаныш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4" w:id="5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</w:t>
            </w:r>
          </w:p>
          <w:bookmarkEnd w:id="512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Қасымов Асылбек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5" w:id="5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</w:t>
            </w:r>
          </w:p>
          <w:bookmarkEnd w:id="513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Нагашыбаев Еркин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6" w:id="5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403</w:t>
            </w:r>
          </w:p>
          <w:bookmarkEnd w:id="514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Рустемов Ануар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7" w:id="5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</w:t>
            </w:r>
          </w:p>
          <w:bookmarkEnd w:id="515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Сактаганов Аралбай "Меиржан"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8" w:id="5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</w:t>
            </w:r>
          </w:p>
          <w:bookmarkEnd w:id="516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Жоланов Алдаберген "Максат"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9" w:id="5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</w:t>
            </w:r>
          </w:p>
          <w:bookmarkEnd w:id="517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Алпысбаев Азамат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0" w:id="5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407</w:t>
            </w:r>
          </w:p>
          <w:bookmarkEnd w:id="518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Жайназаров Кунтуар "Берекет"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1" w:id="5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</w:t>
            </w:r>
          </w:p>
          <w:bookmarkEnd w:id="519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Абдалиева Зибагул "Байдаулет"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2" w:id="5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</w:t>
            </w:r>
          </w:p>
          <w:bookmarkEnd w:id="520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Абдалиева Зибагул "Байдаулет"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3" w:id="5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</w:t>
            </w:r>
          </w:p>
          <w:bookmarkEnd w:id="521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Абдалиева Зибагул "Болашак"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4" w:id="5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</w:t>
            </w:r>
          </w:p>
          <w:bookmarkEnd w:id="522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Абдалиева Зибагул "Болашак" к\х 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5" w:id="5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</w:t>
            </w:r>
          </w:p>
          <w:bookmarkEnd w:id="523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Қалилаев Мухтар "Кумбазар"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6" w:id="5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</w:t>
            </w:r>
          </w:p>
          <w:bookmarkEnd w:id="524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Қайруллаев Әбилтай "Ащыкудык"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7" w:id="5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</w:t>
            </w:r>
          </w:p>
          <w:bookmarkEnd w:id="525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Қайруллаев Әбилтай "Ащыкудык"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8" w:id="5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</w:t>
            </w:r>
          </w:p>
          <w:bookmarkEnd w:id="526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Ерниязова Даметкен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9" w:id="5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416</w:t>
            </w:r>
          </w:p>
          <w:bookmarkEnd w:id="527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Абдиханова Рысжан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0" w:id="5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</w:t>
            </w:r>
          </w:p>
          <w:bookmarkEnd w:id="528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Тулебаев Курманбек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1" w:id="5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</w:t>
            </w:r>
          </w:p>
          <w:bookmarkEnd w:id="529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Елеулиев Муратбай Тогысович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2" w:id="5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419</w:t>
            </w:r>
          </w:p>
          <w:bookmarkEnd w:id="530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Елмаганбетов Жайман Бахитжанович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3" w:id="5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</w:t>
            </w:r>
          </w:p>
          <w:bookmarkEnd w:id="531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Аманов Жанбырбай "Аулие"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4" w:id="5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</w:t>
            </w:r>
          </w:p>
          <w:bookmarkEnd w:id="532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Аманов Жанбырбай "Аулие"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5" w:id="5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</w:t>
            </w:r>
          </w:p>
          <w:bookmarkEnd w:id="533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Аманов Жанбырбай "Аулие"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6" w:id="5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</w:t>
            </w:r>
          </w:p>
          <w:bookmarkEnd w:id="534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Балекешов Оразгали "Отеп"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7" w:id="5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</w:t>
            </w:r>
          </w:p>
          <w:bookmarkEnd w:id="535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Енсепбаев Айболат"Манас"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8" w:id="5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</w:t>
            </w:r>
          </w:p>
          <w:bookmarkEnd w:id="536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Егизбаев Абдижапар "Саулет"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9" w:id="5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</w:t>
            </w:r>
          </w:p>
          <w:bookmarkEnd w:id="537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Елдесбаев Жумабай "Береке"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0" w:id="5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</w:t>
            </w:r>
          </w:p>
          <w:bookmarkEnd w:id="538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Жолдасов Мухамбетшарип "Онталап" к\х 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1" w:id="5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428</w:t>
            </w:r>
          </w:p>
          <w:bookmarkEnd w:id="539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Жумашев Курымбай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2" w:id="5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</w:t>
            </w:r>
          </w:p>
          <w:bookmarkEnd w:id="540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Жумашем Курымбай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3" w:id="5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</w:t>
            </w:r>
          </w:p>
          <w:bookmarkEnd w:id="541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Жумашем Курымбай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4" w:id="5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</w:t>
            </w:r>
          </w:p>
          <w:bookmarkEnd w:id="542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Жакыпов Турехан "Асхат"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5" w:id="5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</w:t>
            </w:r>
          </w:p>
          <w:bookmarkEnd w:id="543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Қожаев Алмас "Алмас"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6" w:id="5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</w:t>
            </w:r>
          </w:p>
          <w:bookmarkEnd w:id="544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Қосбармақов Айжарык "Батыр"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7" w:id="5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</w:t>
            </w:r>
          </w:p>
          <w:bookmarkEnd w:id="545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Каниев Мамбеткали "Мамбет"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8" w:id="5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</w:t>
            </w:r>
          </w:p>
          <w:bookmarkEnd w:id="546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Кабылов Картбай "Мынбай"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9" w:id="5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</w:t>
            </w:r>
          </w:p>
          <w:bookmarkEnd w:id="547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Кабылов Картбай "Мынбай"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0" w:id="5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437</w:t>
            </w:r>
          </w:p>
          <w:bookmarkEnd w:id="548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Қонысов Бурибай "Онбай"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1" w:id="5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</w:t>
            </w:r>
          </w:p>
          <w:bookmarkEnd w:id="549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Қонысов Бурибай "Онбай"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2" w:id="5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439</w:t>
            </w:r>
          </w:p>
          <w:bookmarkEnd w:id="550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Махамбеталиев Қожабай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3" w:id="5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  <w:bookmarkEnd w:id="551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Махамбеталиев Қожабай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4" w:id="5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</w:t>
            </w:r>
          </w:p>
          <w:bookmarkEnd w:id="552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Нагашыбаева Айсулу "Аслан"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5" w:id="5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442</w:t>
            </w:r>
          </w:p>
          <w:bookmarkEnd w:id="553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Утепбергенов Отарбай "Калжан"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6" w:id="5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</w:t>
            </w:r>
          </w:p>
          <w:bookmarkEnd w:id="554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Ердикаликов Куанышбай "Даулет" к\х 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7" w:id="5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</w:t>
            </w:r>
          </w:p>
          <w:bookmarkEnd w:id="555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Бажымов Кенес "Балымбет"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8" w:id="5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445</w:t>
            </w:r>
          </w:p>
          <w:bookmarkEnd w:id="556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Бажымов Кенес "Балымбет"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9" w:id="5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446</w:t>
            </w:r>
          </w:p>
          <w:bookmarkEnd w:id="557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Сейіт Талапбай "Советбай"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0" w:id="5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447</w:t>
            </w:r>
          </w:p>
          <w:bookmarkEnd w:id="558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Оксикбаев Жылкыбай "Бакыт"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1" w:id="5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448</w:t>
            </w:r>
          </w:p>
          <w:bookmarkEnd w:id="559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Нуркиясов Габит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2" w:id="5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449</w:t>
            </w:r>
          </w:p>
          <w:bookmarkEnd w:id="560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Итжемесов Мубарак "Даулетияр"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3" w:id="5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  <w:bookmarkEnd w:id="561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Басқынбаев Танирберген "Баскынбай Ата"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4" w:id="5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</w:t>
            </w:r>
          </w:p>
          <w:bookmarkEnd w:id="562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Жансугиров Адилхан "Кайрат"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5" w:id="5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452</w:t>
            </w:r>
          </w:p>
          <w:bookmarkEnd w:id="563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Нагашыбаев Ерсейітк\х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6" w:id="5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453</w:t>
            </w:r>
          </w:p>
          <w:bookmarkEnd w:id="564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Канибаев Батырбек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7" w:id="5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454</w:t>
            </w:r>
          </w:p>
          <w:bookmarkEnd w:id="565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Канибаев Батырбек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8" w:id="5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455</w:t>
            </w:r>
          </w:p>
          <w:bookmarkEnd w:id="566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Қонысов Амангелди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9" w:id="5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</w:t>
            </w:r>
          </w:p>
          <w:bookmarkEnd w:id="567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Қонысов Амангелди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0" w:id="5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</w:t>
            </w:r>
          </w:p>
          <w:bookmarkEnd w:id="568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Иманбаев Шарип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1" w:id="5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458</w:t>
            </w:r>
          </w:p>
          <w:bookmarkEnd w:id="569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Кадирбаев Шанжархан "Матай"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2" w:id="5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</w:t>
            </w:r>
          </w:p>
          <w:bookmarkEnd w:id="570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Елеусизов Жасулан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3" w:id="5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</w:t>
            </w:r>
          </w:p>
          <w:bookmarkEnd w:id="571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Елеусизов Жасулан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4" w:id="5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</w:t>
            </w:r>
          </w:p>
          <w:bookmarkEnd w:id="572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Елеусизов Жасулан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5" w:id="5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</w:t>
            </w:r>
          </w:p>
          <w:bookmarkEnd w:id="573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Базарбай "Асылбек"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6" w:id="5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463</w:t>
            </w:r>
          </w:p>
          <w:bookmarkEnd w:id="574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Оразов У "Бакытбек"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7" w:id="5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464</w:t>
            </w:r>
          </w:p>
          <w:bookmarkEnd w:id="575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Ембергенов Қайрат "Акбай"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8" w:id="5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</w:t>
            </w:r>
          </w:p>
          <w:bookmarkEnd w:id="576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Мусиралиев Ахметжан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9" w:id="5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466</w:t>
            </w:r>
          </w:p>
          <w:bookmarkEnd w:id="577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Бекпанов Данияр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0" w:id="5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</w:t>
            </w:r>
          </w:p>
          <w:bookmarkEnd w:id="578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Турахметов Базаралы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1" w:id="5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</w:t>
            </w:r>
          </w:p>
          <w:bookmarkEnd w:id="579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Турахметов Базаралы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2" w:id="5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</w:t>
            </w:r>
          </w:p>
          <w:bookmarkEnd w:id="580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Турахметов Базаралы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3" w:id="5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</w:t>
            </w:r>
          </w:p>
          <w:bookmarkEnd w:id="581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Утембетова Даметкен Баяхметовнак\х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4" w:id="5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</w:t>
            </w:r>
          </w:p>
          <w:bookmarkEnd w:id="582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Иманалиев Муратбек Карамурзаевич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5" w:id="5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472</w:t>
            </w:r>
          </w:p>
          <w:bookmarkEnd w:id="583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Енсепов Тулемис Алипбаевичк\х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6" w:id="5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</w:t>
            </w:r>
          </w:p>
          <w:bookmarkEnd w:id="584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Мусаева Акгуль Алимбековна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7" w:id="5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474</w:t>
            </w:r>
          </w:p>
          <w:bookmarkEnd w:id="585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Аманова Мейрамкул Кайпназаровна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8" w:id="5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</w:t>
            </w:r>
          </w:p>
          <w:bookmarkEnd w:id="586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Каниев Жасұлан Бектасович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9" w:id="5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476</w:t>
            </w:r>
          </w:p>
          <w:bookmarkEnd w:id="587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Ермаганбетова Алмагул Каршыгаевна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0" w:id="5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</w:t>
            </w:r>
          </w:p>
          <w:bookmarkEnd w:id="588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Туркпенова Анар Жолдасовна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1" w:id="5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478</w:t>
            </w:r>
          </w:p>
          <w:bookmarkEnd w:id="589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Озангайгиев Сайлаухан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2" w:id="5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479</w:t>
            </w:r>
          </w:p>
          <w:bookmarkEnd w:id="590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Байжанова Райса Кеншимбаевна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3" w:id="5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  <w:bookmarkEnd w:id="591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Алпысбаев Ыкылас "Ыклас"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4" w:id="5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</w:t>
            </w:r>
          </w:p>
          <w:bookmarkEnd w:id="592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Алпысбаев Ыкылас "Ыклас"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5" w:id="5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482</w:t>
            </w:r>
          </w:p>
          <w:bookmarkEnd w:id="593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Калилаев Мухтар "Кумбазар"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6" w:id="5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483</w:t>
            </w:r>
          </w:p>
          <w:bookmarkEnd w:id="594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Калилаев Мухтар "Кумбазар" к\х 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7" w:id="5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484</w:t>
            </w:r>
          </w:p>
          <w:bookmarkEnd w:id="595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Калилаев Мухтар "Кумбазар"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8" w:id="5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485</w:t>
            </w:r>
          </w:p>
          <w:bookmarkEnd w:id="596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Якудаев Серик "Когам"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9" w:id="5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</w:t>
            </w:r>
          </w:p>
          <w:bookmarkEnd w:id="597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Алпысбаев Шарапат "Шарапат"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0" w:id="5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487</w:t>
            </w:r>
          </w:p>
          <w:bookmarkEnd w:id="598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Есжанов Нуртуган "Болашак"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1" w:id="5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488</w:t>
            </w:r>
          </w:p>
          <w:bookmarkEnd w:id="599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Жалгасбаев Русланк\х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2" w:id="6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489</w:t>
            </w:r>
          </w:p>
          <w:bookmarkEnd w:id="600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Кунекев Когам "Аккиси"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3" w:id="6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</w:t>
            </w:r>
          </w:p>
          <w:bookmarkEnd w:id="601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Шагатов Корганбай "Даулет"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4" w:id="6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</w:t>
            </w:r>
          </w:p>
          <w:bookmarkEnd w:id="602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Курманиязов Уали "Абдилда"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5" w:id="6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</w:t>
            </w:r>
          </w:p>
          <w:bookmarkEnd w:id="603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Курманиязов Уали "Абдилда"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6" w:id="6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</w:t>
            </w:r>
          </w:p>
          <w:bookmarkEnd w:id="604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Курманиязов Уали "Абдилда"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7" w:id="6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494</w:t>
            </w:r>
          </w:p>
          <w:bookmarkEnd w:id="605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Курманиязов Уали "Абдилда"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8" w:id="6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  <w:bookmarkEnd w:id="606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Курманиязов Уали "Абдилда"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9" w:id="6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496</w:t>
            </w:r>
          </w:p>
          <w:bookmarkEnd w:id="607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Қожлепесов Алмат "Жасулан"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0" w:id="6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</w:t>
            </w:r>
          </w:p>
          <w:bookmarkEnd w:id="608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Қожлепесов Алмат "Жасулан"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1" w:id="6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498</w:t>
            </w:r>
          </w:p>
          <w:bookmarkEnd w:id="609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Сембиева Айпан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2" w:id="6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499</w:t>
            </w:r>
          </w:p>
          <w:bookmarkEnd w:id="610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Анесов Темирхан "Кок"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3" w:id="6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  <w:bookmarkEnd w:id="611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Абдалиева Зибагул "Болашак"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4" w:id="6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</w:t>
            </w:r>
          </w:p>
          <w:bookmarkEnd w:id="612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Абдалиева Зибагул "Болашак"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5" w:id="6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</w:t>
            </w:r>
          </w:p>
          <w:bookmarkEnd w:id="613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Демесинов Совет "Жанабаз"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6" w:id="6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503</w:t>
            </w:r>
          </w:p>
          <w:bookmarkEnd w:id="614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Жайназаров Кунтуар"Берекет"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7" w:id="6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</w:t>
            </w:r>
          </w:p>
          <w:bookmarkEnd w:id="615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Алпысбаев Ыкласк\х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8" w:id="6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505</w:t>
            </w:r>
          </w:p>
          <w:bookmarkEnd w:id="616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Махашова Асемкуль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9" w:id="6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506</w:t>
            </w:r>
          </w:p>
          <w:bookmarkEnd w:id="617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Баекев Акбай "Акпан"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0" w:id="6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</w:t>
            </w:r>
          </w:p>
          <w:bookmarkEnd w:id="618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Баекев Акбай "Акпан"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1" w:id="6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508</w:t>
            </w:r>
          </w:p>
          <w:bookmarkEnd w:id="619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Баекев Акбай "Акпан"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2" w:id="6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509</w:t>
            </w:r>
          </w:p>
          <w:bookmarkEnd w:id="620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Жарекев Н. "Думан"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3" w:id="6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</w:t>
            </w:r>
          </w:p>
          <w:bookmarkEnd w:id="621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Кабышев Асылбек "Болатбек"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4" w:id="6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</w:t>
            </w:r>
          </w:p>
          <w:bookmarkEnd w:id="622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Каныбетов Алдонғар "Асхат"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5" w:id="6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512</w:t>
            </w:r>
          </w:p>
          <w:bookmarkEnd w:id="623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Каныбетов Алдонғар "Асхат"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6" w:id="6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513</w:t>
            </w:r>
          </w:p>
          <w:bookmarkEnd w:id="624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Каныбетов Алдонғар "Асхат"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7" w:id="6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</w:t>
            </w:r>
          </w:p>
          <w:bookmarkEnd w:id="625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Каныбетов Самат "Шеру"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8" w:id="6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515</w:t>
            </w:r>
          </w:p>
          <w:bookmarkEnd w:id="626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Каныбетов Самат "Шеру"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9" w:id="6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516</w:t>
            </w:r>
          </w:p>
          <w:bookmarkEnd w:id="627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Маханов Нартай "Жанарыс"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0" w:id="6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517</w:t>
            </w:r>
          </w:p>
          <w:bookmarkEnd w:id="628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Маханов Нартай "Жанарыс"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1" w:id="6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</w:t>
            </w:r>
          </w:p>
          <w:bookmarkEnd w:id="629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Маханов Нартай "Жанарыс"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2" w:id="6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519</w:t>
            </w:r>
          </w:p>
          <w:bookmarkEnd w:id="630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Маханов Нартай "Жанарыс"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3" w:id="6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</w:t>
            </w:r>
          </w:p>
          <w:bookmarkEnd w:id="631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Маханов Нартай "Жанарыс"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4" w:id="6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</w:t>
            </w:r>
          </w:p>
          <w:bookmarkEnd w:id="632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Маханов Нартай "Жанарыс"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5" w:id="6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522</w:t>
            </w:r>
          </w:p>
          <w:bookmarkEnd w:id="633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Утемисов Руслан "Баби"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6" w:id="6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523</w:t>
            </w:r>
          </w:p>
          <w:bookmarkEnd w:id="634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Утемисов Руслан "Баби"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7" w:id="6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524</w:t>
            </w:r>
          </w:p>
          <w:bookmarkEnd w:id="635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Ембергенов Кайрат "Акбай"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8" w:id="6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525</w:t>
            </w:r>
          </w:p>
          <w:bookmarkEnd w:id="636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Ембергенов Кайрат "Акбай"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9" w:id="6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526</w:t>
            </w:r>
          </w:p>
          <w:bookmarkEnd w:id="637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Бекенова Орынбике "Мура"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0" w:id="6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527</w:t>
            </w:r>
          </w:p>
          <w:bookmarkEnd w:id="638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Бекенова Орынбике "Мура"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1" w:id="6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</w:t>
            </w:r>
          </w:p>
          <w:bookmarkEnd w:id="639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Бекенова Орынбике "Мура"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2" w:id="6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529</w:t>
            </w:r>
          </w:p>
          <w:bookmarkEnd w:id="640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Бекенова Орынбике "Мура"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3" w:id="6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</w:t>
            </w:r>
          </w:p>
          <w:bookmarkEnd w:id="641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Енсепов Жанаберген "Бирлик"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4" w:id="6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</w:t>
            </w:r>
          </w:p>
          <w:bookmarkEnd w:id="642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Енсепов Жанаберген "Бирлик"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5" w:id="6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532</w:t>
            </w:r>
          </w:p>
          <w:bookmarkEnd w:id="643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Сатпаева Жаксыбике "Султан"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6" w:id="6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533</w:t>
            </w:r>
          </w:p>
          <w:bookmarkEnd w:id="644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Сатпаева Жаксыбике "Султан"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7" w:id="6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534</w:t>
            </w:r>
          </w:p>
          <w:bookmarkEnd w:id="645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Сатпаева Жаксыбике "Султан"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8" w:id="6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535</w:t>
            </w:r>
          </w:p>
          <w:bookmarkEnd w:id="646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Нуркабылов Ш. "Аскар бегим"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9" w:id="6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</w:t>
            </w:r>
          </w:p>
          <w:bookmarkEnd w:id="647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Нуркабылов Ш. "Аскар бегим"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0" w:id="6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537</w:t>
            </w:r>
          </w:p>
          <w:bookmarkEnd w:id="648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Нуркабылов Ш. "Аскар бегим"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1" w:id="6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538</w:t>
            </w:r>
          </w:p>
          <w:bookmarkEnd w:id="649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Санаева Кагаз "Мухтар"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2" w:id="6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539</w:t>
            </w:r>
          </w:p>
          <w:bookmarkEnd w:id="650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Санаева Кагаз "Мухтар"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3" w:id="6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</w:t>
            </w:r>
          </w:p>
          <w:bookmarkEnd w:id="651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Санаева Кагаз "Мухтар"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4" w:id="6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</w:t>
            </w:r>
          </w:p>
          <w:bookmarkEnd w:id="652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Мейирманов А. "Нур-Дана"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5" w:id="6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542</w:t>
            </w:r>
          </w:p>
          <w:bookmarkEnd w:id="653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Мейирманов А. "Нур-Дана"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6" w:id="6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543</w:t>
            </w:r>
          </w:p>
          <w:bookmarkEnd w:id="654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Мейирманов А. "Нур-Дана"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7" w:id="6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544</w:t>
            </w:r>
          </w:p>
          <w:bookmarkEnd w:id="655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Мейирманов А. "Нур-Дана"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8" w:id="6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</w:t>
            </w:r>
          </w:p>
          <w:bookmarkEnd w:id="656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Кашкынбаев К. "Ерсултан"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9" w:id="6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</w:t>
            </w:r>
          </w:p>
          <w:bookmarkEnd w:id="657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Кашкынбаев К. "Ерсултан"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0" w:id="6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547</w:t>
            </w:r>
          </w:p>
          <w:bookmarkEnd w:id="658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Кашкынбаев К. "Ерсултан"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1" w:id="6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548</w:t>
            </w:r>
          </w:p>
          <w:bookmarkEnd w:id="659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Иманбаев Т "Тагыберген"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2" w:id="6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549</w:t>
            </w:r>
          </w:p>
          <w:bookmarkEnd w:id="660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Иманбаев Т "Тагыберген"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3" w:id="6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  <w:bookmarkEnd w:id="661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Бодыков Алтай "Алтай"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4" w:id="6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</w:t>
            </w:r>
          </w:p>
          <w:bookmarkEnd w:id="662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Бодыков Алтай "Алтай"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5" w:id="6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552</w:t>
            </w:r>
          </w:p>
          <w:bookmarkEnd w:id="663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Сексенов Рамазан "Сексен"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6" w:id="6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</w:t>
            </w:r>
          </w:p>
          <w:bookmarkEnd w:id="664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Сексенов Рамазан "Сексен"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7" w:id="6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554</w:t>
            </w:r>
          </w:p>
          <w:bookmarkEnd w:id="665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Сексенов Рамазан "Сексен"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8" w:id="6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</w:t>
            </w:r>
          </w:p>
          <w:bookmarkEnd w:id="666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Сексенов Рамазан "Сексен"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9" w:id="6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556</w:t>
            </w:r>
          </w:p>
          <w:bookmarkEnd w:id="667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Сексенов Рамазан "Сексен"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0" w:id="6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557</w:t>
            </w:r>
          </w:p>
          <w:bookmarkEnd w:id="668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Сейитов Умирзак "Абдеш"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1" w:id="6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</w:t>
            </w:r>
          </w:p>
          <w:bookmarkEnd w:id="669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Сейитов Умирзак "Абдеш"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2" w:id="6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559</w:t>
            </w:r>
          </w:p>
          <w:bookmarkEnd w:id="670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Сейитов Умирзак "Абдеш"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3" w:id="6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</w:t>
            </w:r>
          </w:p>
          <w:bookmarkEnd w:id="671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Сейитов Умирзак "Абдеш"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4" w:id="6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</w:t>
            </w:r>
          </w:p>
          <w:bookmarkEnd w:id="672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Сейитов Умирзак "Абдеш"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5" w:id="6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562</w:t>
            </w:r>
          </w:p>
          <w:bookmarkEnd w:id="673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Беркенов Темирбек "Акирек"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6" w:id="6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563</w:t>
            </w:r>
          </w:p>
          <w:bookmarkEnd w:id="674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Беркенов Темирбек "Акирек"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7" w:id="6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564</w:t>
            </w:r>
          </w:p>
          <w:bookmarkEnd w:id="675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Беркенов Темирбек "Акирек"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8" w:id="6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565</w:t>
            </w:r>
          </w:p>
          <w:bookmarkEnd w:id="676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Беркенов Темирбек "Акирек"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9" w:id="6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566</w:t>
            </w:r>
          </w:p>
          <w:bookmarkEnd w:id="677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Алиев Ерболат "Нагымет"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0" w:id="6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567</w:t>
            </w:r>
          </w:p>
          <w:bookmarkEnd w:id="678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Алиев Ерболат "Нагымет"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1" w:id="6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</w:t>
            </w:r>
          </w:p>
          <w:bookmarkEnd w:id="679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Алиев Ерболат "Нагымет"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2" w:id="6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569</w:t>
            </w:r>
          </w:p>
          <w:bookmarkEnd w:id="680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Аманжолов К. "Жетес"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3" w:id="6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</w:t>
            </w:r>
          </w:p>
          <w:bookmarkEnd w:id="681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Аманжолов К. "Жетес"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4" w:id="6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</w:t>
            </w:r>
          </w:p>
          <w:bookmarkEnd w:id="682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Аманжолов К. "Жетес"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5" w:id="6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572</w:t>
            </w:r>
          </w:p>
          <w:bookmarkEnd w:id="683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Аманжолов К. "Жетес"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6" w:id="6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573</w:t>
            </w:r>
          </w:p>
          <w:bookmarkEnd w:id="684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Каюпов Жайык "Палуан"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7" w:id="6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574</w:t>
            </w:r>
          </w:p>
          <w:bookmarkEnd w:id="685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Жолбарысова Сагира "Копболсын"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8" w:id="6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575</w:t>
            </w:r>
          </w:p>
          <w:bookmarkEnd w:id="686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Жолбарысова Сагира "Копболсын" 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9" w:id="6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576</w:t>
            </w:r>
          </w:p>
          <w:bookmarkEnd w:id="687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Жолбарысова Сагира "Копболсын"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0" w:id="6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577</w:t>
            </w:r>
          </w:p>
          <w:bookmarkEnd w:id="688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Жубанышев С. "Сулеймен"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1" w:id="6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578</w:t>
            </w:r>
          </w:p>
          <w:bookmarkEnd w:id="689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Жубанышев С. "Сулеймен"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2" w:id="6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579</w:t>
            </w:r>
          </w:p>
          <w:bookmarkEnd w:id="690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Жусипбаев К. "Кенжемурат"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3" w:id="6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</w:t>
            </w:r>
          </w:p>
          <w:bookmarkEnd w:id="691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Жусипбаев К. "Кенжемурат"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4" w:id="6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</w:t>
            </w:r>
          </w:p>
          <w:bookmarkEnd w:id="692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Жусипбаев К. "Кенжемурат"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5" w:id="6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</w:t>
            </w:r>
          </w:p>
          <w:bookmarkEnd w:id="693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Жалгасбаева А. "Нурканагат"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6" w:id="6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583</w:t>
            </w:r>
          </w:p>
          <w:bookmarkEnd w:id="694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Жалгасбаева А. "Нурканагат"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7" w:id="6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584</w:t>
            </w:r>
          </w:p>
          <w:bookmarkEnd w:id="695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Жалгасбаева А. "Нурканагат"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8" w:id="6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585</w:t>
            </w:r>
          </w:p>
          <w:bookmarkEnd w:id="696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Есжанова Заруха "Есжан"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9" w:id="6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586</w:t>
            </w:r>
          </w:p>
          <w:bookmarkEnd w:id="697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Есжанова Заруха "Есжан"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0" w:id="6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587</w:t>
            </w:r>
          </w:p>
          <w:bookmarkEnd w:id="698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Есжанова Заруха "Есжан"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1" w:id="6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</w:t>
            </w:r>
          </w:p>
          <w:bookmarkEnd w:id="699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Маханов Серик "Қурдастар"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2" w:id="7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589</w:t>
            </w:r>
          </w:p>
          <w:bookmarkEnd w:id="700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Маханов Серик "Қурдастар"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3" w:id="7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</w:t>
            </w:r>
          </w:p>
          <w:bookmarkEnd w:id="701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Маханов Серик "Қурдастар"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4" w:id="7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</w:t>
            </w:r>
          </w:p>
          <w:bookmarkEnd w:id="702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Тлепов Нуржигит Шарапат"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5" w:id="7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592</w:t>
            </w:r>
          </w:p>
          <w:bookmarkEnd w:id="703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Айтжанова Кунзира "Нурсултан"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6" w:id="7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593</w:t>
            </w:r>
          </w:p>
          <w:bookmarkEnd w:id="704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Айтжанова Кунзира "Нурсултан"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7" w:id="7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</w:t>
            </w:r>
          </w:p>
          <w:bookmarkEnd w:id="705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Айтжанова Кунзира "Нурсултан"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8" w:id="7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</w:t>
            </w:r>
          </w:p>
          <w:bookmarkEnd w:id="706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Айтжанова Кунзира "Нурсултан"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9" w:id="7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</w:t>
            </w:r>
          </w:p>
          <w:bookmarkEnd w:id="707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Мектепбаева К. "Өмирзак"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0" w:id="7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597</w:t>
            </w:r>
          </w:p>
          <w:bookmarkEnd w:id="708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Мектепбаева К. "Өмирзак"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1" w:id="7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598</w:t>
            </w:r>
          </w:p>
          <w:bookmarkEnd w:id="709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Мектепбаева К. "Өмирзак"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2" w:id="7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599</w:t>
            </w:r>
          </w:p>
          <w:bookmarkEnd w:id="710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Нуралие Есбол "Жалан"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3" w:id="7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  <w:bookmarkEnd w:id="711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Нуралие Есбол "Жалан"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4" w:id="7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</w:t>
            </w:r>
          </w:p>
          <w:bookmarkEnd w:id="712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Нуралие Есбол "Жалак"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5" w:id="7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602</w:t>
            </w:r>
          </w:p>
          <w:bookmarkEnd w:id="713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Нуралиев Узакбай "Толеп"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6" w:id="7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603</w:t>
            </w:r>
          </w:p>
          <w:bookmarkEnd w:id="714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Нуралиев Узакбай "Толеп"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7" w:id="7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604</w:t>
            </w:r>
          </w:p>
          <w:bookmarkEnd w:id="715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Маханов Нартай “Жанарыс”к\х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8" w:id="7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605</w:t>
            </w:r>
          </w:p>
          <w:bookmarkEnd w:id="716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Саягулов Гани "Туяк"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9" w:id="7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606</w:t>
            </w:r>
          </w:p>
          <w:bookmarkEnd w:id="717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Саягулов Гани "Туяк"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0" w:id="7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607</w:t>
            </w:r>
          </w:p>
          <w:bookmarkEnd w:id="718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Саягулов Гани "Туяк"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1" w:id="7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608</w:t>
            </w:r>
          </w:p>
          <w:bookmarkEnd w:id="719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Баекев Акбай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2" w:id="7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609</w:t>
            </w:r>
          </w:p>
          <w:bookmarkEnd w:id="720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Жакиев Арыстан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3" w:id="7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</w:t>
            </w:r>
          </w:p>
          <w:bookmarkEnd w:id="721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Жумагалиева Ботакоз "Нургали"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4" w:id="7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</w:t>
            </w:r>
          </w:p>
          <w:bookmarkEnd w:id="722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Жолмырзаева Алтынай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5" w:id="7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612</w:t>
            </w:r>
          </w:p>
          <w:bookmarkEnd w:id="723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Ембергенов Кайрат "Акбай"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6" w:id="7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613</w:t>
            </w:r>
          </w:p>
          <w:bookmarkEnd w:id="724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Ембергенов Кайрат "Акбай"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7" w:id="7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614</w:t>
            </w:r>
          </w:p>
          <w:bookmarkEnd w:id="725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Ембергенов Кайрат "Акбай"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8" w:id="7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</w:t>
            </w:r>
          </w:p>
          <w:bookmarkEnd w:id="726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Ембергенов Кайрат "Акбай"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9" w:id="7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616</w:t>
            </w:r>
          </w:p>
          <w:bookmarkEnd w:id="727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Ембергенов Кайрат "Акбай"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0" w:id="7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617</w:t>
            </w:r>
          </w:p>
          <w:bookmarkEnd w:id="728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Ембергенов Кайрат "Акбай"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1" w:id="7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618</w:t>
            </w:r>
          </w:p>
          <w:bookmarkEnd w:id="729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Егизбаев Даурен Акниетович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2" w:id="7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619</w:t>
            </w:r>
          </w:p>
          <w:bookmarkEnd w:id="730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Уразалиев Танатар "Каһарман"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3" w:id="7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</w:t>
            </w:r>
          </w:p>
          <w:bookmarkEnd w:id="731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Саягулова Газиза "Нурбакыт"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4" w:id="7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</w:t>
            </w:r>
          </w:p>
          <w:bookmarkEnd w:id="732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Тогысов Хамит "Сандибек"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5" w:id="7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622</w:t>
            </w:r>
          </w:p>
          <w:bookmarkEnd w:id="733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Байжанов Жарасхан "Жансерик"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6" w:id="7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623</w:t>
            </w:r>
          </w:p>
          <w:bookmarkEnd w:id="734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Кушербаев Жеткерген "Олжас"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7" w:id="7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624</w:t>
            </w:r>
          </w:p>
          <w:bookmarkEnd w:id="735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Кушербаев Жеткерген "Олжас"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8" w:id="7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625</w:t>
            </w:r>
          </w:p>
          <w:bookmarkEnd w:id="736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Кошалов Серик "Багдаулет"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9" w:id="7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626</w:t>
            </w:r>
          </w:p>
          <w:bookmarkEnd w:id="737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Саягулов Ерболат "Жаксылык"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0" w:id="7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627</w:t>
            </w:r>
          </w:p>
          <w:bookmarkEnd w:id="738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Нурумов Бакытбек "Усен"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1" w:id="7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628</w:t>
            </w:r>
          </w:p>
          <w:bookmarkEnd w:id="739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Кошербаев Руслан "Дидар"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2" w:id="7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629</w:t>
            </w:r>
          </w:p>
          <w:bookmarkEnd w:id="740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Құлназар Арыстанбек "Куаныш"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3" w:id="7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</w:t>
            </w:r>
          </w:p>
          <w:bookmarkEnd w:id="741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Кадырова Мирамгуль "Олжабике"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4" w:id="7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</w:t>
            </w:r>
          </w:p>
          <w:bookmarkEnd w:id="742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Дилмагамбетов Байшокы "Азберген"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5" w:id="7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632</w:t>
            </w:r>
          </w:p>
          <w:bookmarkEnd w:id="743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"Рыстыгул Орынкүл"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6" w:id="7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633</w:t>
            </w:r>
          </w:p>
          <w:bookmarkEnd w:id="744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Жумагулов Нурлыбек Сагатович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7" w:id="7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634</w:t>
            </w:r>
          </w:p>
          <w:bookmarkEnd w:id="745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Гарифулла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8" w:id="7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</w:t>
            </w:r>
          </w:p>
          <w:bookmarkEnd w:id="746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Алибаева Гульнар Нурмагамбетовна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9" w:id="7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636</w:t>
            </w:r>
          </w:p>
          <w:bookmarkEnd w:id="747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Талапбаев Ербол "Райым"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0" w:id="7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637</w:t>
            </w:r>
          </w:p>
          <w:bookmarkEnd w:id="748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Жолмырзаев Ербол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1" w:id="7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638</w:t>
            </w:r>
          </w:p>
          <w:bookmarkEnd w:id="749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Жолмырзаева Алтынай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2" w:id="7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639</w:t>
            </w:r>
          </w:p>
          <w:bookmarkEnd w:id="750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Берибаев Ерлан "Турарбек"к\х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3" w:id="7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</w:t>
            </w:r>
          </w:p>
          <w:bookmarkEnd w:id="751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Латипова Кашканкул "Ержан"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4" w:id="7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</w:t>
            </w:r>
          </w:p>
          <w:bookmarkEnd w:id="752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Мынбаев Нурадин "Сағынтілеу"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5" w:id="7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642</w:t>
            </w:r>
          </w:p>
          <w:bookmarkEnd w:id="753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Итжемесов Кирлибай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6" w:id="7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643</w:t>
            </w:r>
          </w:p>
          <w:bookmarkEnd w:id="754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Итжемесов Кирлибай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7" w:id="7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644</w:t>
            </w:r>
          </w:p>
          <w:bookmarkEnd w:id="755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Сарсенбаев Бактыбай "Батый"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8" w:id="7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645</w:t>
            </w:r>
          </w:p>
          <w:bookmarkEnd w:id="756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Курманов Утеген "Наурыз"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9" w:id="7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646</w:t>
            </w:r>
          </w:p>
          <w:bookmarkEnd w:id="757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Мамытов Тауекел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0" w:id="7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647</w:t>
            </w:r>
          </w:p>
          <w:bookmarkEnd w:id="758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Б.Санкубаев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1" w:id="7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648</w:t>
            </w:r>
          </w:p>
          <w:bookmarkEnd w:id="759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Таласов Мейрамбек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2" w:id="7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649</w:t>
            </w:r>
          </w:p>
          <w:bookmarkEnd w:id="760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Сатжанов Женис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3" w:id="7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</w:t>
            </w:r>
          </w:p>
          <w:bookmarkEnd w:id="761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Калуетов Елубай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4" w:id="7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</w:t>
            </w:r>
          </w:p>
          <w:bookmarkEnd w:id="762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Шманов Калас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5" w:id="7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652</w:t>
            </w:r>
          </w:p>
          <w:bookmarkEnd w:id="763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Диханов Серик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6" w:id="7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653</w:t>
            </w:r>
          </w:p>
          <w:bookmarkEnd w:id="764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Табынбаев Асылан Патуаліұлы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7" w:id="7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654</w:t>
            </w:r>
          </w:p>
          <w:bookmarkEnd w:id="765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Медеталиев Айсын Кайратович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8" w:id="7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655</w:t>
            </w:r>
          </w:p>
          <w:bookmarkEnd w:id="766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Казтоганов Нуркен Молдагалиевич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9" w:id="7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656</w:t>
            </w:r>
          </w:p>
          <w:bookmarkEnd w:id="767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Кожахметов Малик Булекбаевич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0" w:id="7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657</w:t>
            </w:r>
          </w:p>
          <w:bookmarkEnd w:id="768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Акжолов Дуйсенбек Тулеумуратович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1" w:id="7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658</w:t>
            </w:r>
          </w:p>
          <w:bookmarkEnd w:id="769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Есдаулетов Тасбулат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2" w:id="7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659</w:t>
            </w:r>
          </w:p>
          <w:bookmarkEnd w:id="770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Избасаров Еркин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3" w:id="7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</w:t>
            </w:r>
          </w:p>
          <w:bookmarkEnd w:id="771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Махашов Байдилда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4" w:id="7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</w:t>
            </w:r>
          </w:p>
          <w:bookmarkEnd w:id="772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Байбулатов Руслан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5" w:id="7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662</w:t>
            </w:r>
          </w:p>
          <w:bookmarkEnd w:id="773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Минажов Нурболат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6" w:id="7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663</w:t>
            </w:r>
          </w:p>
          <w:bookmarkEnd w:id="774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Тулебаев Нурлан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7" w:id="7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664</w:t>
            </w:r>
          </w:p>
          <w:bookmarkEnd w:id="775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Демесинов Саржау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8" w:id="7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665</w:t>
            </w:r>
          </w:p>
          <w:bookmarkEnd w:id="776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Едигеев Ордабек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9" w:id="7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666</w:t>
            </w:r>
          </w:p>
          <w:bookmarkEnd w:id="777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"Акбай" 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0" w:id="7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667</w:t>
            </w:r>
          </w:p>
          <w:bookmarkEnd w:id="778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Таласов Мейрамбек Кадирбергенулы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1" w:id="7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668</w:t>
            </w:r>
          </w:p>
          <w:bookmarkEnd w:id="779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Жумашев Мирамбек Тогусович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2" w:id="7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669</w:t>
            </w:r>
          </w:p>
          <w:bookmarkEnd w:id="780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Унгарбаев Имамаддин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3" w:id="7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</w:t>
            </w:r>
          </w:p>
          <w:bookmarkEnd w:id="781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Унгарбаев Имамаддин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4" w:id="7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</w:t>
            </w:r>
          </w:p>
          <w:bookmarkEnd w:id="782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Исмагулов Сауелхан к\х 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5" w:id="7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672</w:t>
            </w:r>
          </w:p>
          <w:bookmarkEnd w:id="783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Исмагулов Сауелхан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6" w:id="7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673</w:t>
            </w:r>
          </w:p>
          <w:bookmarkEnd w:id="784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Исмагулов Сауелхан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7" w:id="7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674</w:t>
            </w:r>
          </w:p>
          <w:bookmarkEnd w:id="785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Едигеев Энгельс Корганбекович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8" w:id="7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675</w:t>
            </w:r>
          </w:p>
          <w:bookmarkEnd w:id="786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Кульжанов Калдан Кишкенеевич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9" w:id="7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676</w:t>
            </w:r>
          </w:p>
          <w:bookmarkEnd w:id="787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Кулманов Жандос Темиргалиевич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0" w:id="7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677</w:t>
            </w:r>
          </w:p>
          <w:bookmarkEnd w:id="788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Утенов Алмат Жамаладинович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1" w:id="7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678</w:t>
            </w:r>
          </w:p>
          <w:bookmarkEnd w:id="789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Утенов Алмат Жамаладинович к\х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2" w:id="7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679</w:t>
            </w:r>
          </w:p>
          <w:bookmarkEnd w:id="790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Камкор-тутыну ТОО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3" w:id="7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</w:t>
            </w:r>
          </w:p>
          <w:bookmarkEnd w:id="791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Камкор-тутыну ТОО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4" w:id="7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</w:t>
            </w:r>
          </w:p>
          <w:bookmarkEnd w:id="792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Камкор-тутыну ТОО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5" w:id="7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682</w:t>
            </w:r>
          </w:p>
          <w:bookmarkEnd w:id="793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"Жанке Сары" 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6" w:id="7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683</w:t>
            </w:r>
          </w:p>
          <w:bookmarkEnd w:id="794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"Жанке Сары" 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7" w:id="7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684</w:t>
            </w:r>
          </w:p>
          <w:bookmarkEnd w:id="795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"Жанке Сары" 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8" w:id="7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685</w:t>
            </w:r>
          </w:p>
          <w:bookmarkEnd w:id="796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"Жанке Сары" 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9" w:id="7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686</w:t>
            </w:r>
          </w:p>
          <w:bookmarkEnd w:id="797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"Куланды"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0" w:id="7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687</w:t>
            </w:r>
          </w:p>
          <w:bookmarkEnd w:id="798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"Куланды"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1" w:id="7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688</w:t>
            </w:r>
          </w:p>
          <w:bookmarkEnd w:id="799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"Куланды"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2" w:id="8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689</w:t>
            </w:r>
          </w:p>
          <w:bookmarkEnd w:id="800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"Куланды"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3" w:id="8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</w:t>
            </w:r>
          </w:p>
          <w:bookmarkEnd w:id="801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"Куланды"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4" w:id="8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</w:t>
            </w:r>
          </w:p>
          <w:bookmarkEnd w:id="802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"Куланды"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5" w:id="8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692</w:t>
            </w:r>
          </w:p>
          <w:bookmarkEnd w:id="803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"Куланды"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6" w:id="8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693</w:t>
            </w:r>
          </w:p>
          <w:bookmarkEnd w:id="804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"Куланды"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7" w:id="8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694</w:t>
            </w:r>
          </w:p>
          <w:bookmarkEnd w:id="805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"Куланды"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8" w:id="8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695</w:t>
            </w:r>
          </w:p>
          <w:bookmarkEnd w:id="806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"Куланды"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9" w:id="8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696</w:t>
            </w:r>
          </w:p>
          <w:bookmarkEnd w:id="807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"Куланды"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0" w:id="8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697</w:t>
            </w:r>
          </w:p>
          <w:bookmarkEnd w:id="808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"Куланды"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1" w:id="8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698</w:t>
            </w:r>
          </w:p>
          <w:bookmarkEnd w:id="809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"Куланды"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2" w:id="8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699</w:t>
            </w:r>
          </w:p>
          <w:bookmarkEnd w:id="810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"Куланды"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3" w:id="8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  <w:bookmarkEnd w:id="811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"Куланды"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4" w:id="8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</w:t>
            </w:r>
          </w:p>
          <w:bookmarkEnd w:id="812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"Куланды"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5" w:id="8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702</w:t>
            </w:r>
          </w:p>
          <w:bookmarkEnd w:id="813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"Куланды"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6" w:id="8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703</w:t>
            </w:r>
          </w:p>
          <w:bookmarkEnd w:id="814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"Куланды"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7" w:id="8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704</w:t>
            </w:r>
          </w:p>
          <w:bookmarkEnd w:id="815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"Куланды"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8" w:id="8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705</w:t>
            </w:r>
          </w:p>
          <w:bookmarkEnd w:id="816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"Куланды"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9" w:id="8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706</w:t>
            </w:r>
          </w:p>
          <w:bookmarkEnd w:id="817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"Куланды"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0" w:id="8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707</w:t>
            </w:r>
          </w:p>
          <w:bookmarkEnd w:id="818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"Жинишке-2" ТОО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1" w:id="8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708</w:t>
            </w:r>
          </w:p>
          <w:bookmarkEnd w:id="819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"Куаныш" 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2" w:id="8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709</w:t>
            </w:r>
          </w:p>
          <w:bookmarkEnd w:id="820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"Куаныш" 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3" w:id="8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</w:t>
            </w:r>
          </w:p>
          <w:bookmarkEnd w:id="821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"Тогыс-Аралотын" ТОО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4" w:id="8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</w:t>
            </w:r>
          </w:p>
          <w:bookmarkEnd w:id="822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"Тогыс-Аралотын" ТОО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5" w:id="8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712</w:t>
            </w:r>
          </w:p>
          <w:bookmarkEnd w:id="823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"Жана-Арал" ТОО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6" w:id="8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713</w:t>
            </w:r>
          </w:p>
          <w:bookmarkEnd w:id="824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"Жак-Нур" ТОО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7" w:id="8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714</w:t>
            </w:r>
          </w:p>
          <w:bookmarkEnd w:id="825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"Жак-Нур" ТОО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8" w:id="8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715</w:t>
            </w:r>
          </w:p>
          <w:bookmarkEnd w:id="826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"Торжымбай - Турке" ТОО 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9" w:id="8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716</w:t>
            </w:r>
          </w:p>
          <w:bookmarkEnd w:id="827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СПК "Амануткел" 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0" w:id="8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717</w:t>
            </w:r>
          </w:p>
          <w:bookmarkEnd w:id="828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СПК "Амануткел" 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1" w:id="8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718</w:t>
            </w:r>
          </w:p>
          <w:bookmarkEnd w:id="829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АПК "Райым" 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2" w:id="8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719</w:t>
            </w:r>
          </w:p>
          <w:bookmarkEnd w:id="830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АПК Боген 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3" w:id="8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</w:t>
            </w:r>
          </w:p>
          <w:bookmarkEnd w:id="831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АПК Ескиура 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4" w:id="8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</w:t>
            </w:r>
          </w:p>
          <w:bookmarkEnd w:id="832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АПК Ескиура 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5" w:id="8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722</w:t>
            </w:r>
          </w:p>
          <w:bookmarkEnd w:id="833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подхоз АО "Аралтуз" 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6" w:id="8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726</w:t>
            </w:r>
          </w:p>
          <w:bookmarkEnd w:id="834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подхоз АО "Агротехника"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7" w:id="8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728</w:t>
            </w:r>
          </w:p>
          <w:bookmarkEnd w:id="835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"Баубек баба" 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8" w:id="8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729</w:t>
            </w:r>
          </w:p>
          <w:bookmarkEnd w:id="836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 ОЖДКЖКММ</w:t>
            </w:r>
          </w:p>
        </w:tc>
      </w:tr>
      <w:tr>
        <w:trPr>
          <w:trHeight w:val="30" w:hRule="atLeast"/>
        </w:trPr>
        <w:tc>
          <w:tcPr>
            <w:tcW w:w="4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9" w:id="8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</w:t>
            </w:r>
          </w:p>
          <w:bookmarkEnd w:id="837"/>
        </w:tc>
        <w:tc>
          <w:tcPr>
            <w:tcW w:w="7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 ОЖДКЖКММ</w:t>
            </w:r>
          </w:p>
        </w:tc>
      </w:tr>
    </w:tbl>
    <w:bookmarkStart w:name="z850" w:id="8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838"/>
    <w:bookmarkStart w:name="z851" w:id="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39"/>
    <w:p>
      <w:pPr>
        <w:spacing w:after="0"/>
        <w:ind w:left="0"/>
        <w:jc w:val="both"/>
      </w:pPr>
      <w:r>
        <w:drawing>
          <wp:inline distT="0" distB="0" distL="0" distR="0">
            <wp:extent cx="7810500" cy="994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94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52" w:id="8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</w:t>
      </w:r>
    </w:p>
    <w:bookmarkEnd w:id="840"/>
    <w:bookmarkStart w:name="z853" w:id="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41"/>
    <w:p>
      <w:pPr>
        <w:spacing w:after="0"/>
        <w:ind w:left="0"/>
        <w:jc w:val="both"/>
      </w:pPr>
      <w:r>
        <w:drawing>
          <wp:inline distT="0" distB="0" distL="0" distR="0">
            <wp:extent cx="7810500" cy="1045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5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54" w:id="8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составленная согласно норме потребления воды</w:t>
      </w:r>
    </w:p>
    <w:bookmarkEnd w:id="842"/>
    <w:bookmarkStart w:name="z855" w:id="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43"/>
    <w:p>
      <w:pPr>
        <w:spacing w:after="0"/>
        <w:ind w:left="0"/>
        <w:jc w:val="both"/>
      </w:pPr>
      <w:r>
        <w:drawing>
          <wp:inline distT="0" distB="0" distL="0" distR="0">
            <wp:extent cx="7315200" cy="979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79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56" w:id="8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знаки</w:t>
      </w:r>
    </w:p>
    <w:bookmarkEnd w:id="844"/>
    <w:bookmarkStart w:name="z857" w:id="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45"/>
    <w:p>
      <w:pPr>
        <w:spacing w:after="0"/>
        <w:ind w:left="0"/>
        <w:jc w:val="both"/>
      </w:pPr>
      <w:r>
        <w:drawing>
          <wp:inline distT="0" distB="0" distL="0" distR="0">
            <wp:extent cx="6883400" cy="688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83400" cy="688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58" w:id="8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и его замена предоставляемых размещения поголовья для сельскохозяйственных животных</w:t>
      </w:r>
    </w:p>
    <w:bookmarkEnd w:id="84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15"/>
        <w:gridCol w:w="619"/>
        <w:gridCol w:w="1250"/>
        <w:gridCol w:w="1223"/>
        <w:gridCol w:w="1345"/>
        <w:gridCol w:w="516"/>
        <w:gridCol w:w="1435"/>
        <w:gridCol w:w="1251"/>
        <w:gridCol w:w="1251"/>
        <w:gridCol w:w="392"/>
        <w:gridCol w:w="1251"/>
        <w:gridCol w:w="1252"/>
      </w:tblGrid>
      <w:tr>
        <w:trPr>
          <w:trHeight w:val="30" w:hRule="atLeast"/>
        </w:trPr>
        <w:tc>
          <w:tcPr>
            <w:tcW w:w="51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9" w:id="8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№ </w:t>
            </w:r>
          </w:p>
          <w:bookmarkEnd w:id="847"/>
        </w:tc>
        <w:tc>
          <w:tcPr>
            <w:tcW w:w="6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На­име­но­ва­ние на­се­лен­но­го пунк­та</w:t>
            </w:r>
          </w:p>
        </w:tc>
        <w:tc>
          <w:tcPr>
            <w:tcW w:w="12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Зем­ли на­се­лен­но­го пунк­та</w:t>
            </w:r>
          </w:p>
        </w:tc>
        <w:tc>
          <w:tcPr>
            <w:tcW w:w="12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чис­ле для на­род­но­го по­треб­ле­ния (Паст­би­ща и се­но­кос­ные уго­дия)</w:t>
            </w:r>
          </w:p>
        </w:tc>
        <w:tc>
          <w:tcPr>
            <w:tcW w:w="134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Ко­ли­че­ство по­го­ло­вья ско­та част­ных и кре­стьян­ских хо­зяйств</w:t>
            </w:r>
          </w:p>
        </w:tc>
        <w:tc>
          <w:tcPr>
            <w:tcW w:w="51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Од­на еди­ни­ца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объ­ем паст­бищ , га </w:t>
            </w:r>
          </w:p>
        </w:tc>
        <w:tc>
          <w:tcPr>
            <w:tcW w:w="143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Необ­хо­ди­мая пло­щадь для паст­бищ по нор­ма­ти­ву, га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Тре­бу­е­мые до­пол­ни­тель­ные паст­би­ща , 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До­пол­ни­тель­ние предо­став­ля­е­мые паст­би­ща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Го­су­дар­ствен­но­го зе­мель­но­го фон­да(га)</w:t>
            </w:r>
          </w:p>
        </w:tc>
        <w:tc>
          <w:tcPr>
            <w:tcW w:w="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аренд­ной зем­ли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(га)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Се­зон­ные паст­би­ща(га)</w:t>
            </w:r>
          </w:p>
        </w:tc>
        <w:tc>
          <w:tcPr>
            <w:tcW w:w="1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Паш­ни; паст­би­ща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(га)</w:t>
            </w:r>
          </w:p>
        </w:tc>
      </w:tr>
      <w:tr>
        <w:trPr>
          <w:trHeight w:val="30" w:hRule="atLeast"/>
        </w:trPr>
        <w:tc>
          <w:tcPr>
            <w:tcW w:w="51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2" w:id="8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848"/>
        </w:tc>
        <w:tc>
          <w:tcPr>
            <w:tcW w:w="6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Аральск</w:t>
            </w:r>
          </w:p>
        </w:tc>
        <w:tc>
          <w:tcPr>
            <w:tcW w:w="12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6813</w:t>
            </w:r>
          </w:p>
        </w:tc>
        <w:tc>
          <w:tcPr>
            <w:tcW w:w="12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2881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КРС– 3473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41676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75863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75863</w:t>
            </w:r>
          </w:p>
        </w:tc>
        <w:tc>
          <w:tcPr>
            <w:tcW w:w="3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45000</w:t>
            </w:r>
          </w:p>
        </w:tc>
        <w:tc>
          <w:tcPr>
            <w:tcW w:w="12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30823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МРС– 2378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7134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Ло­ша­ди–558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10044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Вер­блю­ды–1326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19890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ито­го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78744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75863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75863</w:t>
            </w:r>
          </w:p>
        </w:tc>
        <w:tc>
          <w:tcPr>
            <w:tcW w:w="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45000</w:t>
            </w:r>
          </w:p>
        </w:tc>
        <w:tc>
          <w:tcPr>
            <w:tcW w:w="1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30823</w:t>
            </w:r>
          </w:p>
        </w:tc>
      </w:tr>
      <w:tr>
        <w:trPr>
          <w:trHeight w:val="30" w:hRule="atLeast"/>
        </w:trPr>
        <w:tc>
          <w:tcPr>
            <w:tcW w:w="51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7" w:id="8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849"/>
        </w:tc>
        <w:tc>
          <w:tcPr>
            <w:tcW w:w="6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Акирекский а/о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его жители</w:t>
            </w:r>
          </w:p>
        </w:tc>
        <w:tc>
          <w:tcPr>
            <w:tcW w:w="12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1669</w:t>
            </w:r>
          </w:p>
        </w:tc>
        <w:tc>
          <w:tcPr>
            <w:tcW w:w="12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1396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КРС–503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6036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15535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7000</w:t>
            </w:r>
          </w:p>
        </w:tc>
        <w:tc>
          <w:tcPr>
            <w:tcW w:w="12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6535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мал–1234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ло­ша­ди–271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4878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вер­блю­ды–21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ито­го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14931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Кре­стьян­ские хо­зяй­ства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17391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КРС–158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1896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ито­го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окру­гу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16827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51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5" w:id="8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850"/>
        </w:tc>
        <w:tc>
          <w:tcPr>
            <w:tcW w:w="6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А/о Атанши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его жители</w:t>
            </w:r>
          </w:p>
        </w:tc>
        <w:tc>
          <w:tcPr>
            <w:tcW w:w="12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8147</w:t>
            </w:r>
          </w:p>
        </w:tc>
        <w:tc>
          <w:tcPr>
            <w:tcW w:w="12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7355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КРС–1842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22104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56656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36656</w:t>
            </w:r>
          </w:p>
        </w:tc>
        <w:tc>
          <w:tcPr>
            <w:tcW w:w="12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МРС–8817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26451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Ло­ша­ди–432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7776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вер­блю­ды–512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7680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ито­го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Крестьянские хозяйства</w:t>
            </w:r>
          </w:p>
        </w:tc>
        <w:tc>
          <w:tcPr>
            <w:tcW w:w="12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15629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КРС–250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МРС– 430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ло­ша­ди–59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вер­блю­ды–70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ито­го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 округ 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70413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47429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47429</w:t>
            </w:r>
          </w:p>
        </w:tc>
        <w:tc>
          <w:tcPr>
            <w:tcW w:w="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24000</w:t>
            </w:r>
          </w:p>
        </w:tc>
        <w:tc>
          <w:tcPr>
            <w:tcW w:w="1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18929</w:t>
            </w:r>
          </w:p>
        </w:tc>
      </w:tr>
      <w:tr>
        <w:trPr>
          <w:trHeight w:val="30" w:hRule="atLeast"/>
        </w:trPr>
        <w:tc>
          <w:tcPr>
            <w:tcW w:w="51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6" w:id="8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851"/>
        </w:tc>
        <w:tc>
          <w:tcPr>
            <w:tcW w:w="6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Амануткульский а/о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его жители</w:t>
            </w:r>
          </w:p>
        </w:tc>
        <w:tc>
          <w:tcPr>
            <w:tcW w:w="12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6827</w:t>
            </w:r>
          </w:p>
        </w:tc>
        <w:tc>
          <w:tcPr>
            <w:tcW w:w="12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6408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КРС–2504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30048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48021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48021</w:t>
            </w:r>
          </w:p>
        </w:tc>
        <w:tc>
          <w:tcPr>
            <w:tcW w:w="3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24000</w:t>
            </w:r>
          </w:p>
        </w:tc>
        <w:tc>
          <w:tcPr>
            <w:tcW w:w="12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24021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МРС– 4244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12732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ло­ша­ди– 573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10314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вер­блю­ды–89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ито­го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54429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хозяйства</w:t>
            </w:r>
          </w:p>
        </w:tc>
        <w:tc>
          <w:tcPr>
            <w:tcW w:w="12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7991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КРС– 442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5304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6652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6652</w:t>
            </w:r>
          </w:p>
        </w:tc>
        <w:tc>
          <w:tcPr>
            <w:tcW w:w="3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3652</w:t>
            </w:r>
          </w:p>
        </w:tc>
        <w:tc>
          <w:tcPr>
            <w:tcW w:w="12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507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ло­ша­ди – 381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6858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вер­блю­ды– 64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ито­го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14643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окру­гу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69072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54673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54673</w:t>
            </w:r>
          </w:p>
        </w:tc>
        <w:tc>
          <w:tcPr>
            <w:tcW w:w="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27652</w:t>
            </w:r>
          </w:p>
        </w:tc>
        <w:tc>
          <w:tcPr>
            <w:tcW w:w="1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27021</w:t>
            </w:r>
          </w:p>
        </w:tc>
      </w:tr>
      <w:tr>
        <w:trPr>
          <w:trHeight w:val="30" w:hRule="atLeast"/>
        </w:trPr>
        <w:tc>
          <w:tcPr>
            <w:tcW w:w="51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7" w:id="8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852"/>
        </w:tc>
        <w:tc>
          <w:tcPr>
            <w:tcW w:w="6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Аралқумский а/о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и его жители</w:t>
            </w:r>
          </w:p>
        </w:tc>
        <w:tc>
          <w:tcPr>
            <w:tcW w:w="12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18054</w:t>
            </w:r>
          </w:p>
        </w:tc>
        <w:tc>
          <w:tcPr>
            <w:tcW w:w="12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16175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1591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19092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44638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44638</w:t>
            </w:r>
          </w:p>
        </w:tc>
        <w:tc>
          <w:tcPr>
            <w:tcW w:w="3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20000</w:t>
            </w:r>
          </w:p>
        </w:tc>
        <w:tc>
          <w:tcPr>
            <w:tcW w:w="12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24638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4789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14367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ло­ша­ди – 483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8694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вер­блю­ды– 1244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18660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Ито­го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60813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Крестьянские хозяйства</w:t>
            </w:r>
          </w:p>
        </w:tc>
        <w:tc>
          <w:tcPr>
            <w:tcW w:w="12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20989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623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7476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1262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ло­ша­ди – 275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вер­блю­ды– 185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Ито­го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16237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окру­гу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77050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39886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39886</w:t>
            </w:r>
          </w:p>
        </w:tc>
        <w:tc>
          <w:tcPr>
            <w:tcW w:w="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27000</w:t>
            </w:r>
          </w:p>
        </w:tc>
        <w:tc>
          <w:tcPr>
            <w:tcW w:w="1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10786</w:t>
            </w:r>
          </w:p>
        </w:tc>
      </w:tr>
      <w:tr>
        <w:trPr>
          <w:trHeight w:val="30" w:hRule="atLeast"/>
        </w:trPr>
        <w:tc>
          <w:tcPr>
            <w:tcW w:w="51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8" w:id="8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853"/>
        </w:tc>
        <w:tc>
          <w:tcPr>
            <w:tcW w:w="6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Бугуньский а/о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его жители</w:t>
            </w:r>
          </w:p>
        </w:tc>
        <w:tc>
          <w:tcPr>
            <w:tcW w:w="12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18254</w:t>
            </w:r>
          </w:p>
        </w:tc>
        <w:tc>
          <w:tcPr>
            <w:tcW w:w="12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14868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1502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18024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25734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25734</w:t>
            </w:r>
          </w:p>
        </w:tc>
        <w:tc>
          <w:tcPr>
            <w:tcW w:w="3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12000</w:t>
            </w:r>
          </w:p>
        </w:tc>
        <w:tc>
          <w:tcPr>
            <w:tcW w:w="12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13734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3103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ло­ша­ди – 663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11934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вер­блю­ды– 89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ито­го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40602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Крестьянские хозяйства</w:t>
            </w:r>
          </w:p>
        </w:tc>
        <w:tc>
          <w:tcPr>
            <w:tcW w:w="12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2621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325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3900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4972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4972</w:t>
            </w:r>
          </w:p>
        </w:tc>
        <w:tc>
          <w:tcPr>
            <w:tcW w:w="3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2972</w:t>
            </w:r>
          </w:p>
        </w:tc>
        <w:tc>
          <w:tcPr>
            <w:tcW w:w="12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103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Ло­ша­ди – 128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вер­блю­ды– 72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ито­го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7593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окру­гу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48195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30706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30706</w:t>
            </w:r>
          </w:p>
        </w:tc>
        <w:tc>
          <w:tcPr>
            <w:tcW w:w="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14972</w:t>
            </w:r>
          </w:p>
        </w:tc>
        <w:tc>
          <w:tcPr>
            <w:tcW w:w="1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15734</w:t>
            </w:r>
          </w:p>
        </w:tc>
      </w:tr>
      <w:tr>
        <w:trPr>
          <w:trHeight w:val="30" w:hRule="atLeast"/>
        </w:trPr>
        <w:tc>
          <w:tcPr>
            <w:tcW w:w="51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9" w:id="8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854"/>
        </w:tc>
        <w:tc>
          <w:tcPr>
            <w:tcW w:w="6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Жаңақұрылыский а/о и его жители</w:t>
            </w:r>
          </w:p>
        </w:tc>
        <w:tc>
          <w:tcPr>
            <w:tcW w:w="12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585</w:t>
            </w:r>
          </w:p>
        </w:tc>
        <w:tc>
          <w:tcPr>
            <w:tcW w:w="12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455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1440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17280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32773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32773</w:t>
            </w:r>
          </w:p>
        </w:tc>
        <w:tc>
          <w:tcPr>
            <w:tcW w:w="3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14773</w:t>
            </w:r>
          </w:p>
        </w:tc>
        <w:tc>
          <w:tcPr>
            <w:tcW w:w="12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2392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7176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ло­ша­ди – 474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8532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вер­блю­ды– 16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ито­го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33228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Крестьянские хозяйства</w:t>
            </w:r>
          </w:p>
        </w:tc>
        <w:tc>
          <w:tcPr>
            <w:tcW w:w="12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5883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570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6840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1425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1425</w:t>
            </w:r>
          </w:p>
        </w:tc>
        <w:tc>
          <w:tcPr>
            <w:tcW w:w="3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12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МРС – 0 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ло­ша­ди – 26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вер­блю­ды– 0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ито­го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 окру­гу 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40536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34198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34198</w:t>
            </w:r>
          </w:p>
        </w:tc>
        <w:tc>
          <w:tcPr>
            <w:tcW w:w="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15173</w:t>
            </w:r>
          </w:p>
        </w:tc>
        <w:tc>
          <w:tcPr>
            <w:tcW w:w="1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18126</w:t>
            </w:r>
          </w:p>
        </w:tc>
      </w:tr>
      <w:tr>
        <w:trPr>
          <w:trHeight w:val="30" w:hRule="atLeast"/>
        </w:trPr>
        <w:tc>
          <w:tcPr>
            <w:tcW w:w="51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0" w:id="8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855"/>
        </w:tc>
        <w:tc>
          <w:tcPr>
            <w:tcW w:w="6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Жақсықылыш и его жители</w:t>
            </w:r>
          </w:p>
        </w:tc>
        <w:tc>
          <w:tcPr>
            <w:tcW w:w="12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10261</w:t>
            </w:r>
          </w:p>
        </w:tc>
        <w:tc>
          <w:tcPr>
            <w:tcW w:w="12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3589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1 315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15780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47282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47282</w:t>
            </w:r>
          </w:p>
        </w:tc>
        <w:tc>
          <w:tcPr>
            <w:tcW w:w="3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30000</w:t>
            </w:r>
          </w:p>
        </w:tc>
        <w:tc>
          <w:tcPr>
            <w:tcW w:w="12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17282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3046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9138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ло­ша­ди – 546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9828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вер­блю­ды– 1075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16125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ито­го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50871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Крестьянские хозяйства</w:t>
            </w:r>
          </w:p>
        </w:tc>
        <w:tc>
          <w:tcPr>
            <w:tcW w:w="12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6945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629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7548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27549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27549</w:t>
            </w:r>
          </w:p>
        </w:tc>
        <w:tc>
          <w:tcPr>
            <w:tcW w:w="3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17549</w:t>
            </w:r>
          </w:p>
        </w:tc>
        <w:tc>
          <w:tcPr>
            <w:tcW w:w="12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1572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ло­ша­ди – 890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16020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вер­блю­ды– 414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ито­го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34494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окру­гу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85365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74831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74831</w:t>
            </w:r>
          </w:p>
        </w:tc>
        <w:tc>
          <w:tcPr>
            <w:tcW w:w="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47549</w:t>
            </w:r>
          </w:p>
        </w:tc>
        <w:tc>
          <w:tcPr>
            <w:tcW w:w="1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27282</w:t>
            </w:r>
          </w:p>
        </w:tc>
      </w:tr>
      <w:tr>
        <w:trPr>
          <w:trHeight w:val="30" w:hRule="atLeast"/>
        </w:trPr>
        <w:tc>
          <w:tcPr>
            <w:tcW w:w="51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1" w:id="8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856"/>
        </w:tc>
        <w:tc>
          <w:tcPr>
            <w:tcW w:w="6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Бекбауылский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а/округ и его жители</w:t>
            </w:r>
          </w:p>
        </w:tc>
        <w:tc>
          <w:tcPr>
            <w:tcW w:w="12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13344</w:t>
            </w:r>
          </w:p>
        </w:tc>
        <w:tc>
          <w:tcPr>
            <w:tcW w:w="12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11183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2250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27000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42547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42547</w:t>
            </w:r>
          </w:p>
        </w:tc>
        <w:tc>
          <w:tcPr>
            <w:tcW w:w="3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25000</w:t>
            </w:r>
          </w:p>
        </w:tc>
        <w:tc>
          <w:tcPr>
            <w:tcW w:w="12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17547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4015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12045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ло­ша­ди – 750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вер­блю­ды– 79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ито­го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53730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Крестьянские хозяйства</w:t>
            </w:r>
          </w:p>
        </w:tc>
        <w:tc>
          <w:tcPr>
            <w:tcW w:w="12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9747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1130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13560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8463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8463</w:t>
            </w:r>
          </w:p>
        </w:tc>
        <w:tc>
          <w:tcPr>
            <w:tcW w:w="3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5463</w:t>
            </w:r>
          </w:p>
        </w:tc>
        <w:tc>
          <w:tcPr>
            <w:tcW w:w="12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378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ло­ша­ди – 27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вер­блю­ды– 202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ито­го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18210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окру­гу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71940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51010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51010</w:t>
            </w:r>
          </w:p>
        </w:tc>
        <w:tc>
          <w:tcPr>
            <w:tcW w:w="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35000</w:t>
            </w:r>
          </w:p>
        </w:tc>
        <w:tc>
          <w:tcPr>
            <w:tcW w:w="1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16010</w:t>
            </w:r>
          </w:p>
        </w:tc>
      </w:tr>
      <w:tr>
        <w:trPr>
          <w:trHeight w:val="30" w:hRule="atLeast"/>
        </w:trPr>
        <w:tc>
          <w:tcPr>
            <w:tcW w:w="51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2" w:id="8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857"/>
        </w:tc>
        <w:tc>
          <w:tcPr>
            <w:tcW w:w="6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Қамыстыбаский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а/о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его жители</w:t>
            </w:r>
          </w:p>
        </w:tc>
        <w:tc>
          <w:tcPr>
            <w:tcW w:w="12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6452</w:t>
            </w:r>
          </w:p>
        </w:tc>
        <w:tc>
          <w:tcPr>
            <w:tcW w:w="12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5158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675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8100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14381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14381</w:t>
            </w:r>
          </w:p>
        </w:tc>
        <w:tc>
          <w:tcPr>
            <w:tcW w:w="3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8381</w:t>
            </w:r>
          </w:p>
        </w:tc>
        <w:tc>
          <w:tcPr>
            <w:tcW w:w="12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2139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ло­ша­ди – 134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вер­блю­ды– 174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ито­го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19539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Крестьянские хозяйства</w:t>
            </w:r>
          </w:p>
        </w:tc>
        <w:tc>
          <w:tcPr>
            <w:tcW w:w="12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2801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75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2434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2434</w:t>
            </w:r>
          </w:p>
        </w:tc>
        <w:tc>
          <w:tcPr>
            <w:tcW w:w="3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2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130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Ло­ша­ди – 190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вер­блю­ды– 35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ито­го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5235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окру­гу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24774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16815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16815</w:t>
            </w:r>
          </w:p>
        </w:tc>
        <w:tc>
          <w:tcPr>
            <w:tcW w:w="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9381</w:t>
            </w:r>
          </w:p>
        </w:tc>
        <w:tc>
          <w:tcPr>
            <w:tcW w:w="1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7021</w:t>
            </w:r>
          </w:p>
        </w:tc>
      </w:tr>
      <w:tr>
        <w:trPr>
          <w:trHeight w:val="30" w:hRule="atLeast"/>
        </w:trPr>
        <w:tc>
          <w:tcPr>
            <w:tcW w:w="51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3" w:id="8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858"/>
        </w:tc>
        <w:tc>
          <w:tcPr>
            <w:tcW w:w="6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Жіңішкеқұмский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а/о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его жители</w:t>
            </w:r>
          </w:p>
        </w:tc>
        <w:tc>
          <w:tcPr>
            <w:tcW w:w="12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10726</w:t>
            </w:r>
          </w:p>
        </w:tc>
        <w:tc>
          <w:tcPr>
            <w:tcW w:w="12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9824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1160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13920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34750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34750</w:t>
            </w:r>
          </w:p>
        </w:tc>
        <w:tc>
          <w:tcPr>
            <w:tcW w:w="3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17750</w:t>
            </w:r>
          </w:p>
        </w:tc>
        <w:tc>
          <w:tcPr>
            <w:tcW w:w="12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3369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10107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ло­ша­ди – 694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12492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вер­блю­ды– 537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8055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ито­го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44574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Крестьянские хозяйства</w:t>
            </w:r>
          </w:p>
        </w:tc>
        <w:tc>
          <w:tcPr>
            <w:tcW w:w="12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10133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575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6900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18832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18832</w:t>
            </w:r>
          </w:p>
        </w:tc>
        <w:tc>
          <w:tcPr>
            <w:tcW w:w="3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10000</w:t>
            </w:r>
          </w:p>
        </w:tc>
        <w:tc>
          <w:tcPr>
            <w:tcW w:w="12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7261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1823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ло­ша­ди – 647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вер­блю­ды– 330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ито­го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28965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окру­гу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73539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53582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53582</w:t>
            </w:r>
          </w:p>
        </w:tc>
        <w:tc>
          <w:tcPr>
            <w:tcW w:w="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27750</w:t>
            </w:r>
          </w:p>
        </w:tc>
        <w:tc>
          <w:tcPr>
            <w:tcW w:w="1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24261</w:t>
            </w:r>
          </w:p>
        </w:tc>
      </w:tr>
      <w:tr>
        <w:trPr>
          <w:trHeight w:val="30" w:hRule="atLeast"/>
        </w:trPr>
        <w:tc>
          <w:tcPr>
            <w:tcW w:w="51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4" w:id="8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859"/>
        </w:tc>
        <w:tc>
          <w:tcPr>
            <w:tcW w:w="6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Жетес бийский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а/о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его жители</w:t>
            </w:r>
          </w:p>
        </w:tc>
        <w:tc>
          <w:tcPr>
            <w:tcW w:w="12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8689</w:t>
            </w:r>
          </w:p>
        </w:tc>
        <w:tc>
          <w:tcPr>
            <w:tcW w:w="12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6932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475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5700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1573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1573</w:t>
            </w:r>
          </w:p>
        </w:tc>
        <w:tc>
          <w:tcPr>
            <w:tcW w:w="3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2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569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Ло­ша­ди – 61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вер­блю­ды– 0 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ито­го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8505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Крестьянские хозяйства</w:t>
            </w:r>
          </w:p>
        </w:tc>
        <w:tc>
          <w:tcPr>
            <w:tcW w:w="12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Крс– 36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  <w:tc>
          <w:tcPr>
            <w:tcW w:w="3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2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34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ло­ша­ди – 0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вер­блю­ды– 0 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ито­го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окру­гу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9039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1827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1827</w:t>
            </w:r>
          </w:p>
        </w:tc>
        <w:tc>
          <w:tcPr>
            <w:tcW w:w="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  <w:tc>
          <w:tcPr>
            <w:tcW w:w="1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627</w:t>
            </w:r>
          </w:p>
        </w:tc>
      </w:tr>
      <w:tr>
        <w:trPr>
          <w:trHeight w:val="30" w:hRule="atLeast"/>
        </w:trPr>
        <w:tc>
          <w:tcPr>
            <w:tcW w:w="51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5" w:id="8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860"/>
        </w:tc>
        <w:tc>
          <w:tcPr>
            <w:tcW w:w="6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Қарақұмский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а/о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его жители</w:t>
            </w:r>
          </w:p>
        </w:tc>
        <w:tc>
          <w:tcPr>
            <w:tcW w:w="12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21288</w:t>
            </w:r>
          </w:p>
        </w:tc>
        <w:tc>
          <w:tcPr>
            <w:tcW w:w="12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20060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3542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42504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98281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98281</w:t>
            </w:r>
          </w:p>
        </w:tc>
        <w:tc>
          <w:tcPr>
            <w:tcW w:w="3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67000</w:t>
            </w:r>
          </w:p>
        </w:tc>
        <w:tc>
          <w:tcPr>
            <w:tcW w:w="12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31281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МРС- 13232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39696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ло­ша­ди – 607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10926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вер­блю­ды–1681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25215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ито­го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118341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Крестьянские хозяйства</w:t>
            </w:r>
          </w:p>
        </w:tc>
        <w:tc>
          <w:tcPr>
            <w:tcW w:w="12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88484</w:t>
            </w:r>
          </w:p>
        </w:tc>
        <w:tc>
          <w:tcPr>
            <w:tcW w:w="12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69978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2300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27600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9750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9750</w:t>
            </w:r>
          </w:p>
        </w:tc>
        <w:tc>
          <w:tcPr>
            <w:tcW w:w="3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4697</w:t>
            </w:r>
          </w:p>
        </w:tc>
        <w:tc>
          <w:tcPr>
            <w:tcW w:w="12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4143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12429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ло­ша­ди – 1418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25524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вер­блю­ды–945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14175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ито­го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79728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окру­гу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198069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108031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108031</w:t>
            </w:r>
          </w:p>
        </w:tc>
        <w:tc>
          <w:tcPr>
            <w:tcW w:w="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71697</w:t>
            </w:r>
          </w:p>
        </w:tc>
        <w:tc>
          <w:tcPr>
            <w:tcW w:w="1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34281</w:t>
            </w:r>
          </w:p>
        </w:tc>
      </w:tr>
      <w:tr>
        <w:trPr>
          <w:trHeight w:val="30" w:hRule="atLeast"/>
        </w:trPr>
        <w:tc>
          <w:tcPr>
            <w:tcW w:w="51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6" w:id="8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861"/>
        </w:tc>
        <w:tc>
          <w:tcPr>
            <w:tcW w:w="6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Беларанский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а/о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его жители</w:t>
            </w:r>
          </w:p>
        </w:tc>
        <w:tc>
          <w:tcPr>
            <w:tcW w:w="12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14529</w:t>
            </w:r>
          </w:p>
        </w:tc>
        <w:tc>
          <w:tcPr>
            <w:tcW w:w="12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14049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567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6804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59931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59931</w:t>
            </w:r>
          </w:p>
        </w:tc>
        <w:tc>
          <w:tcPr>
            <w:tcW w:w="3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30000</w:t>
            </w:r>
          </w:p>
        </w:tc>
        <w:tc>
          <w:tcPr>
            <w:tcW w:w="12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29931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899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ло­ша­ди – 1908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34344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вер­блю­ды–2009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30135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ито­го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73980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Крестьянские хозяйства</w:t>
            </w:r>
          </w:p>
        </w:tc>
        <w:tc>
          <w:tcPr>
            <w:tcW w:w="12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1185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КРС – 0 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792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792</w:t>
            </w:r>
          </w:p>
        </w:tc>
        <w:tc>
          <w:tcPr>
            <w:tcW w:w="3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МРС – 0 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ло­ша­ди – 89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вер­блю­ды– 25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ито­го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окру­гу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75957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60723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60723</w:t>
            </w:r>
          </w:p>
        </w:tc>
        <w:tc>
          <w:tcPr>
            <w:tcW w:w="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30000</w:t>
            </w:r>
          </w:p>
        </w:tc>
        <w:tc>
          <w:tcPr>
            <w:tcW w:w="1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27348</w:t>
            </w:r>
          </w:p>
        </w:tc>
      </w:tr>
      <w:tr>
        <w:trPr>
          <w:trHeight w:val="30" w:hRule="atLeast"/>
        </w:trPr>
        <w:tc>
          <w:tcPr>
            <w:tcW w:w="51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7" w:id="8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  <w:bookmarkEnd w:id="862"/>
        </w:tc>
        <w:tc>
          <w:tcPr>
            <w:tcW w:w="6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Қаратереңский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а/о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его жители</w:t>
            </w:r>
          </w:p>
        </w:tc>
        <w:tc>
          <w:tcPr>
            <w:tcW w:w="12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8059</w:t>
            </w:r>
          </w:p>
        </w:tc>
        <w:tc>
          <w:tcPr>
            <w:tcW w:w="12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6059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1209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14508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21649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21649</w:t>
            </w:r>
          </w:p>
        </w:tc>
        <w:tc>
          <w:tcPr>
            <w:tcW w:w="3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12000</w:t>
            </w:r>
          </w:p>
        </w:tc>
        <w:tc>
          <w:tcPr>
            <w:tcW w:w="12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9649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905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ло­ша­ди – 400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вер­блю­ды– 219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ито­го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27708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Крестьянские хозяйства</w:t>
            </w:r>
          </w:p>
        </w:tc>
        <w:tc>
          <w:tcPr>
            <w:tcW w:w="12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137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1644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12085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12085</w:t>
            </w:r>
          </w:p>
        </w:tc>
        <w:tc>
          <w:tcPr>
            <w:tcW w:w="3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7085</w:t>
            </w:r>
          </w:p>
        </w:tc>
        <w:tc>
          <w:tcPr>
            <w:tcW w:w="12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93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ло­ша­ди – 364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6552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вер­блю­ды–264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ито­го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12435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окру­гу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40143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33734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33734</w:t>
            </w:r>
          </w:p>
        </w:tc>
        <w:tc>
          <w:tcPr>
            <w:tcW w:w="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19085</w:t>
            </w:r>
          </w:p>
        </w:tc>
        <w:tc>
          <w:tcPr>
            <w:tcW w:w="1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14649</w:t>
            </w:r>
          </w:p>
        </w:tc>
      </w:tr>
      <w:tr>
        <w:trPr>
          <w:trHeight w:val="30" w:hRule="atLeast"/>
        </w:trPr>
        <w:tc>
          <w:tcPr>
            <w:tcW w:w="51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8" w:id="8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  <w:bookmarkEnd w:id="863"/>
        </w:tc>
        <w:tc>
          <w:tcPr>
            <w:tcW w:w="6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Қосаманский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а/о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его жители</w:t>
            </w:r>
          </w:p>
        </w:tc>
        <w:tc>
          <w:tcPr>
            <w:tcW w:w="12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10144</w:t>
            </w:r>
          </w:p>
        </w:tc>
        <w:tc>
          <w:tcPr>
            <w:tcW w:w="12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10020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875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10500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49554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49554</w:t>
            </w:r>
          </w:p>
        </w:tc>
        <w:tc>
          <w:tcPr>
            <w:tcW w:w="3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31000</w:t>
            </w:r>
          </w:p>
        </w:tc>
        <w:tc>
          <w:tcPr>
            <w:tcW w:w="12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18554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1454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ло­ша­ди – 1389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25002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вер­блю­ды– 1314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19710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Ито­го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59574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Крестьянские хозяйства</w:t>
            </w:r>
          </w:p>
        </w:tc>
        <w:tc>
          <w:tcPr>
            <w:tcW w:w="12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11458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125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7292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7292</w:t>
            </w:r>
          </w:p>
        </w:tc>
        <w:tc>
          <w:tcPr>
            <w:tcW w:w="3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3292</w:t>
            </w:r>
          </w:p>
        </w:tc>
        <w:tc>
          <w:tcPr>
            <w:tcW w:w="12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96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ло­ша­ди – 784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14112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вер­блю­ды–190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ито­го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18750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округ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78324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56846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56846</w:t>
            </w:r>
          </w:p>
        </w:tc>
        <w:tc>
          <w:tcPr>
            <w:tcW w:w="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34292</w:t>
            </w:r>
          </w:p>
        </w:tc>
        <w:tc>
          <w:tcPr>
            <w:tcW w:w="1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22554</w:t>
            </w:r>
          </w:p>
        </w:tc>
      </w:tr>
      <w:tr>
        <w:trPr>
          <w:trHeight w:val="30" w:hRule="atLeast"/>
        </w:trPr>
        <w:tc>
          <w:tcPr>
            <w:tcW w:w="51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9" w:id="8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  <w:bookmarkEnd w:id="864"/>
        </w:tc>
        <w:tc>
          <w:tcPr>
            <w:tcW w:w="6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Құландинский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а/о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его жители</w:t>
            </w:r>
          </w:p>
        </w:tc>
        <w:tc>
          <w:tcPr>
            <w:tcW w:w="12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18340</w:t>
            </w:r>
          </w:p>
        </w:tc>
        <w:tc>
          <w:tcPr>
            <w:tcW w:w="12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16425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КРС– 524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6288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46725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46725</w:t>
            </w:r>
          </w:p>
        </w:tc>
        <w:tc>
          <w:tcPr>
            <w:tcW w:w="3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30000</w:t>
            </w:r>
          </w:p>
        </w:tc>
        <w:tc>
          <w:tcPr>
            <w:tcW w:w="12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16725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778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ло­ша­ди – 1291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23238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вер­блю­ды–2086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31290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ито­го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63150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Крестьянские хозяйства</w:t>
            </w:r>
          </w:p>
        </w:tc>
        <w:tc>
          <w:tcPr>
            <w:tcW w:w="12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6038</w:t>
            </w:r>
          </w:p>
        </w:tc>
        <w:tc>
          <w:tcPr>
            <w:tcW w:w="12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4505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КРС х 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МРС– х 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Жыл­қы – х 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Түйе– х 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ито­го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окру­гу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63150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42220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42220</w:t>
            </w:r>
          </w:p>
        </w:tc>
        <w:tc>
          <w:tcPr>
            <w:tcW w:w="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25000</w:t>
            </w:r>
          </w:p>
        </w:tc>
        <w:tc>
          <w:tcPr>
            <w:tcW w:w="1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17220</w:t>
            </w:r>
          </w:p>
        </w:tc>
      </w:tr>
      <w:tr>
        <w:trPr>
          <w:trHeight w:val="30" w:hRule="atLeast"/>
        </w:trPr>
        <w:tc>
          <w:tcPr>
            <w:tcW w:w="51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0" w:id="8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  <w:bookmarkEnd w:id="865"/>
        </w:tc>
        <w:tc>
          <w:tcPr>
            <w:tcW w:w="6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Қосжарский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а/о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его население</w:t>
            </w:r>
          </w:p>
        </w:tc>
        <w:tc>
          <w:tcPr>
            <w:tcW w:w="12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2004</w:t>
            </w:r>
          </w:p>
        </w:tc>
        <w:tc>
          <w:tcPr>
            <w:tcW w:w="12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312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3744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4691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4691</w:t>
            </w:r>
          </w:p>
        </w:tc>
        <w:tc>
          <w:tcPr>
            <w:tcW w:w="3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</w:t>
            </w:r>
          </w:p>
        </w:tc>
        <w:tc>
          <w:tcPr>
            <w:tcW w:w="12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МСР – 593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ло­ша­ди – 40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вер­блю­ды–11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ито­го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хозяйства</w:t>
            </w:r>
          </w:p>
        </w:tc>
        <w:tc>
          <w:tcPr>
            <w:tcW w:w="12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КРС – 7 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МРС – 6 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ло­ша­дей – 12 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вер­блю­дов– 0 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ито­го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 окру­гу 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6726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4413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4413</w:t>
            </w:r>
          </w:p>
        </w:tc>
        <w:tc>
          <w:tcPr>
            <w:tcW w:w="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2500</w:t>
            </w:r>
          </w:p>
        </w:tc>
        <w:tc>
          <w:tcPr>
            <w:tcW w:w="1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1913</w:t>
            </w:r>
          </w:p>
        </w:tc>
      </w:tr>
      <w:tr>
        <w:trPr>
          <w:trHeight w:val="30" w:hRule="atLeast"/>
        </w:trPr>
        <w:tc>
          <w:tcPr>
            <w:tcW w:w="51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1" w:id="8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  <w:bookmarkEnd w:id="866"/>
        </w:tc>
        <w:tc>
          <w:tcPr>
            <w:tcW w:w="6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Мергенсайский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а/о и его жители</w:t>
            </w:r>
          </w:p>
        </w:tc>
        <w:tc>
          <w:tcPr>
            <w:tcW w:w="12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34553</w:t>
            </w:r>
          </w:p>
        </w:tc>
        <w:tc>
          <w:tcPr>
            <w:tcW w:w="12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29077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317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3804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9776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9776</w:t>
            </w:r>
          </w:p>
        </w:tc>
        <w:tc>
          <w:tcPr>
            <w:tcW w:w="3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8000</w:t>
            </w:r>
          </w:p>
        </w:tc>
        <w:tc>
          <w:tcPr>
            <w:tcW w:w="12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1211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ло­ша­ди – 937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16866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вер­блю­ды– 970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14550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ито­го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38853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Крестьянские хозяйства</w:t>
            </w:r>
          </w:p>
        </w:tc>
        <w:tc>
          <w:tcPr>
            <w:tcW w:w="12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36751</w:t>
            </w:r>
          </w:p>
        </w:tc>
        <w:tc>
          <w:tcPr>
            <w:tcW w:w="12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12929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КРС– 106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1274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МРС – 0 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ло­ша­ди – 0 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вер­блю­ды– 82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ито­го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 окру­гу 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41357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649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649</w:t>
            </w:r>
          </w:p>
        </w:tc>
        <w:tc>
          <w:tcPr>
            <w:tcW w:w="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7500</w:t>
            </w:r>
          </w:p>
        </w:tc>
        <w:tc>
          <w:tcPr>
            <w:tcW w:w="1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1349</w:t>
            </w:r>
          </w:p>
        </w:tc>
      </w:tr>
      <w:tr>
        <w:trPr>
          <w:trHeight w:val="30" w:hRule="atLeast"/>
        </w:trPr>
        <w:tc>
          <w:tcPr>
            <w:tcW w:w="51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2" w:id="8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  <w:bookmarkEnd w:id="867"/>
        </w:tc>
        <w:tc>
          <w:tcPr>
            <w:tcW w:w="6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а/о и его жителир</w:t>
            </w:r>
          </w:p>
        </w:tc>
        <w:tc>
          <w:tcPr>
            <w:tcW w:w="12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29822</w:t>
            </w:r>
          </w:p>
        </w:tc>
        <w:tc>
          <w:tcPr>
            <w:tcW w:w="12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27289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2922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35064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72758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72758</w:t>
            </w:r>
          </w:p>
        </w:tc>
        <w:tc>
          <w:tcPr>
            <w:tcW w:w="3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42000</w:t>
            </w:r>
          </w:p>
        </w:tc>
        <w:tc>
          <w:tcPr>
            <w:tcW w:w="12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30758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7566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22698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ло­ша­ди – 1280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23040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вер­блю­ды–1283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19245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ито­го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100047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Крестьянские хозяйства</w:t>
            </w:r>
          </w:p>
        </w:tc>
        <w:tc>
          <w:tcPr>
            <w:tcW w:w="12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66922</w:t>
            </w:r>
          </w:p>
        </w:tc>
        <w:tc>
          <w:tcPr>
            <w:tcW w:w="12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57655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1507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18084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3248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9744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ло­ша­ди – 372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6696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вер­блю­ды– 402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6030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ито­го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40554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окру­гу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140601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55657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55657</w:t>
            </w:r>
          </w:p>
        </w:tc>
        <w:tc>
          <w:tcPr>
            <w:tcW w:w="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37000</w:t>
            </w:r>
          </w:p>
        </w:tc>
        <w:tc>
          <w:tcPr>
            <w:tcW w:w="1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18799</w:t>
            </w:r>
          </w:p>
        </w:tc>
      </w:tr>
      <w:tr>
        <w:trPr>
          <w:trHeight w:val="30" w:hRule="atLeast"/>
        </w:trPr>
        <w:tc>
          <w:tcPr>
            <w:tcW w:w="51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3" w:id="8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  <w:bookmarkEnd w:id="868"/>
        </w:tc>
        <w:tc>
          <w:tcPr>
            <w:tcW w:w="6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Райымский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а/о и его жители</w:t>
            </w:r>
          </w:p>
        </w:tc>
        <w:tc>
          <w:tcPr>
            <w:tcW w:w="12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9404</w:t>
            </w:r>
          </w:p>
        </w:tc>
        <w:tc>
          <w:tcPr>
            <w:tcW w:w="12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8017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1264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15168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22373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22373</w:t>
            </w:r>
          </w:p>
        </w:tc>
        <w:tc>
          <w:tcPr>
            <w:tcW w:w="3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12000</w:t>
            </w:r>
          </w:p>
        </w:tc>
        <w:tc>
          <w:tcPr>
            <w:tcW w:w="12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10373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2476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7428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ло­ша­ди – 433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7794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вер­блю­ды– 0 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ито­го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30390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Крестьянские хозяйства</w:t>
            </w:r>
          </w:p>
        </w:tc>
        <w:tc>
          <w:tcPr>
            <w:tcW w:w="12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3276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330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3960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6204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6204</w:t>
            </w:r>
          </w:p>
        </w:tc>
        <w:tc>
          <w:tcPr>
            <w:tcW w:w="3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</w:t>
            </w:r>
          </w:p>
        </w:tc>
        <w:tc>
          <w:tcPr>
            <w:tcW w:w="12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124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ло­ша­ди – 286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вер­блю­ды–0 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ито­го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9480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окру­гу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39870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28577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28577</w:t>
            </w:r>
          </w:p>
        </w:tc>
        <w:tc>
          <w:tcPr>
            <w:tcW w:w="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15000</w:t>
            </w:r>
          </w:p>
        </w:tc>
        <w:tc>
          <w:tcPr>
            <w:tcW w:w="1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13577</w:t>
            </w:r>
          </w:p>
        </w:tc>
      </w:tr>
      <w:tr>
        <w:trPr>
          <w:trHeight w:val="30" w:hRule="atLeast"/>
        </w:trPr>
        <w:tc>
          <w:tcPr>
            <w:tcW w:w="51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4" w:id="8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  <w:bookmarkEnd w:id="869"/>
        </w:tc>
        <w:tc>
          <w:tcPr>
            <w:tcW w:w="6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Саздинский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а/о и его жители</w:t>
            </w:r>
          </w:p>
        </w:tc>
        <w:tc>
          <w:tcPr>
            <w:tcW w:w="12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8101</w:t>
            </w:r>
          </w:p>
        </w:tc>
        <w:tc>
          <w:tcPr>
            <w:tcW w:w="12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7785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944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11328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21069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21069</w:t>
            </w:r>
          </w:p>
        </w:tc>
        <w:tc>
          <w:tcPr>
            <w:tcW w:w="3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11069</w:t>
            </w:r>
          </w:p>
        </w:tc>
        <w:tc>
          <w:tcPr>
            <w:tcW w:w="12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1932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5796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ло­ша­ди – 420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7560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вер­блю­ды–278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ито­го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28854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Крестьянские хозяйства</w:t>
            </w:r>
          </w:p>
        </w:tc>
        <w:tc>
          <w:tcPr>
            <w:tcW w:w="12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103402</w:t>
            </w:r>
          </w:p>
        </w:tc>
        <w:tc>
          <w:tcPr>
            <w:tcW w:w="12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82559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КРС- 986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11832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МРС- 2751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8253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ло­ша­ди- 682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вер­блю­ды- 388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ито­го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38181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 окру­гу 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67035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5" w:id="8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  <w:bookmarkEnd w:id="870"/>
        </w:tc>
        <w:tc>
          <w:tcPr>
            <w:tcW w:w="6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Сексаул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его жители</w:t>
            </w:r>
          </w:p>
        </w:tc>
        <w:tc>
          <w:tcPr>
            <w:tcW w:w="12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5595</w:t>
            </w:r>
          </w:p>
        </w:tc>
        <w:tc>
          <w:tcPr>
            <w:tcW w:w="12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4829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1194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14328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67684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67684</w:t>
            </w:r>
          </w:p>
        </w:tc>
        <w:tc>
          <w:tcPr>
            <w:tcW w:w="3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37000</w:t>
            </w:r>
          </w:p>
        </w:tc>
        <w:tc>
          <w:tcPr>
            <w:tcW w:w="12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30684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3397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10191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ло­ша­ди – 518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9324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вер­блю­ды– 2578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38670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ито­го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72513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Крестьянские хозяйства</w:t>
            </w:r>
          </w:p>
        </w:tc>
        <w:tc>
          <w:tcPr>
            <w:tcW w:w="12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10673</w:t>
            </w:r>
          </w:p>
        </w:tc>
        <w:tc>
          <w:tcPr>
            <w:tcW w:w="12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9411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153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1836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165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ло­ша­ди – 198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вер­блю­ды–184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ито­го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8655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 окру­гу 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81168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66928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66928</w:t>
            </w:r>
          </w:p>
        </w:tc>
        <w:tc>
          <w:tcPr>
            <w:tcW w:w="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36928</w:t>
            </w:r>
          </w:p>
        </w:tc>
        <w:tc>
          <w:tcPr>
            <w:tcW w:w="1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30000</w:t>
            </w:r>
          </w:p>
        </w:tc>
      </w:tr>
      <w:tr>
        <w:trPr>
          <w:trHeight w:val="30" w:hRule="atLeast"/>
        </w:trPr>
        <w:tc>
          <w:tcPr>
            <w:tcW w:w="51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6" w:id="8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  <w:bookmarkEnd w:id="871"/>
        </w:tc>
        <w:tc>
          <w:tcPr>
            <w:tcW w:w="6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Сапақский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а/о и его жители</w:t>
            </w:r>
          </w:p>
        </w:tc>
        <w:tc>
          <w:tcPr>
            <w:tcW w:w="12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9449</w:t>
            </w:r>
          </w:p>
        </w:tc>
        <w:tc>
          <w:tcPr>
            <w:tcW w:w="12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7952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568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6816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28333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28333</w:t>
            </w:r>
          </w:p>
        </w:tc>
        <w:tc>
          <w:tcPr>
            <w:tcW w:w="3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13333</w:t>
            </w:r>
          </w:p>
        </w:tc>
        <w:tc>
          <w:tcPr>
            <w:tcW w:w="12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3069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ло­ша­ди – 784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14112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вер­блю­ды–410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ито­го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36285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Крестьянские хозяйства</w:t>
            </w:r>
          </w:p>
        </w:tc>
        <w:tc>
          <w:tcPr>
            <w:tcW w:w="12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28840</w:t>
            </w:r>
          </w:p>
        </w:tc>
        <w:tc>
          <w:tcPr>
            <w:tcW w:w="12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22523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356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4272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9784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9784</w:t>
            </w:r>
          </w:p>
        </w:tc>
        <w:tc>
          <w:tcPr>
            <w:tcW w:w="3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4500</w:t>
            </w:r>
          </w:p>
        </w:tc>
        <w:tc>
          <w:tcPr>
            <w:tcW w:w="12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480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ло­ша­ди – 1120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20160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вер­блю­ды– 429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6435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ито­го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32307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окру­гу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68592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38117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38117</w:t>
            </w:r>
          </w:p>
        </w:tc>
        <w:tc>
          <w:tcPr>
            <w:tcW w:w="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17833</w:t>
            </w:r>
          </w:p>
        </w:tc>
        <w:tc>
          <w:tcPr>
            <w:tcW w:w="1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19759</w:t>
            </w:r>
          </w:p>
        </w:tc>
      </w:tr>
      <w:tr>
        <w:trPr>
          <w:trHeight w:val="30" w:hRule="atLeast"/>
        </w:trPr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рай­о­ну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1569234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976715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976715</w:t>
            </w:r>
          </w:p>
        </w:tc>
        <w:tc>
          <w:tcPr>
            <w:tcW w:w="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571512</w:t>
            </w:r>
          </w:p>
        </w:tc>
        <w:tc>
          <w:tcPr>
            <w:tcW w:w="1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398069</w:t>
            </w:r>
          </w:p>
        </w:tc>
      </w:tr>
      <w:tr>
        <w:trPr>
          <w:trHeight w:val="30" w:hRule="atLeast"/>
        </w:trPr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119" w:id="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Расшифровка аббревиатур: </w:t>
      </w:r>
    </w:p>
    <w:bookmarkEnd w:id="872"/>
    <w:bookmarkStart w:name="z1120" w:id="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с/о–сельский округ; пос.– поселок; КХ –крестянское хозяйство, га – гектар; КРС – крупнорогатый скот; МРС – мелкорогатый скот</w:t>
      </w:r>
    </w:p>
    <w:bookmarkEnd w:id="873"/>
    <w:bookmarkStart w:name="z1121" w:id="8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</w:t>
      </w:r>
    </w:p>
    <w:bookmarkEnd w:id="874"/>
    <w:bookmarkStart w:name="z1122" w:id="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75"/>
    <w:p>
      <w:pPr>
        <w:spacing w:after="0"/>
        <w:ind w:left="0"/>
        <w:jc w:val="both"/>
      </w:pPr>
      <w:r>
        <w:drawing>
          <wp:inline distT="0" distB="0" distL="0" distR="0">
            <wp:extent cx="7810500" cy="994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94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24" w:id="8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87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774"/>
        <w:gridCol w:w="2344"/>
        <w:gridCol w:w="3605"/>
        <w:gridCol w:w="2782"/>
        <w:gridCol w:w="795"/>
      </w:tblGrid>
      <w:tr>
        <w:trPr>
          <w:trHeight w:val="30" w:hRule="atLeast"/>
        </w:trPr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5" w:id="8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№ </w:t>
            </w:r>
          </w:p>
          <w:bookmarkEnd w:id="877"/>
        </w:tc>
        <w:tc>
          <w:tcPr>
            <w:tcW w:w="2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Наименования населенного пункта</w:t>
            </w:r>
          </w:p>
        </w:tc>
        <w:tc>
          <w:tcPr>
            <w:tcW w:w="3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перегона животных в отдаленных пастбищ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 Атанши, Каракум)</w:t>
            </w:r>
          </w:p>
        </w:tc>
        <w:tc>
          <w:tcPr>
            <w:tcW w:w="27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отгона от отдоленных пастбищ</w:t>
            </w:r>
          </w:p>
        </w:tc>
        <w:tc>
          <w:tcPr>
            <w:tcW w:w="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6" w:id="8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878"/>
        </w:tc>
        <w:tc>
          <w:tcPr>
            <w:tcW w:w="2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Аральск</w:t>
            </w:r>
          </w:p>
        </w:tc>
        <w:tc>
          <w:tcPr>
            <w:tcW w:w="3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7" w:id="8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879"/>
        </w:tc>
        <w:tc>
          <w:tcPr>
            <w:tcW w:w="2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Акирек а/о</w:t>
            </w:r>
          </w:p>
        </w:tc>
        <w:tc>
          <w:tcPr>
            <w:tcW w:w="3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8" w:id="8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880"/>
        </w:tc>
        <w:tc>
          <w:tcPr>
            <w:tcW w:w="2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Атанши а/о</w:t>
            </w:r>
          </w:p>
        </w:tc>
        <w:tc>
          <w:tcPr>
            <w:tcW w:w="3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9" w:id="8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881"/>
        </w:tc>
        <w:tc>
          <w:tcPr>
            <w:tcW w:w="2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Амануткел а/о</w:t>
            </w:r>
          </w:p>
        </w:tc>
        <w:tc>
          <w:tcPr>
            <w:tcW w:w="3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0" w:id="8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882"/>
        </w:tc>
        <w:tc>
          <w:tcPr>
            <w:tcW w:w="2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Аралқум а/о</w:t>
            </w:r>
          </w:p>
        </w:tc>
        <w:tc>
          <w:tcPr>
            <w:tcW w:w="3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1" w:id="8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883"/>
        </w:tc>
        <w:tc>
          <w:tcPr>
            <w:tcW w:w="2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Буген а/о</w:t>
            </w:r>
          </w:p>
        </w:tc>
        <w:tc>
          <w:tcPr>
            <w:tcW w:w="3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27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  <w:tc>
          <w:tcPr>
            <w:tcW w:w="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2" w:id="8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884"/>
        </w:tc>
        <w:tc>
          <w:tcPr>
            <w:tcW w:w="2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Жанақурылыс а/о</w:t>
            </w:r>
          </w:p>
        </w:tc>
        <w:tc>
          <w:tcPr>
            <w:tcW w:w="3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27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  <w:tc>
          <w:tcPr>
            <w:tcW w:w="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3" w:id="8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885"/>
        </w:tc>
        <w:tc>
          <w:tcPr>
            <w:tcW w:w="2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Пос.Жаксыкылыш</w:t>
            </w:r>
          </w:p>
        </w:tc>
        <w:tc>
          <w:tcPr>
            <w:tcW w:w="3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27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  <w:tc>
          <w:tcPr>
            <w:tcW w:w="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4" w:id="8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886"/>
        </w:tc>
        <w:tc>
          <w:tcPr>
            <w:tcW w:w="2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Бекбауыл а/о</w:t>
            </w:r>
          </w:p>
        </w:tc>
        <w:tc>
          <w:tcPr>
            <w:tcW w:w="3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27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  <w:tc>
          <w:tcPr>
            <w:tcW w:w="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5" w:id="8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887"/>
        </w:tc>
        <w:tc>
          <w:tcPr>
            <w:tcW w:w="2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Камыстыбас а/о</w:t>
            </w:r>
          </w:p>
        </w:tc>
        <w:tc>
          <w:tcPr>
            <w:tcW w:w="3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27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  <w:tc>
          <w:tcPr>
            <w:tcW w:w="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6" w:id="8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888"/>
        </w:tc>
        <w:tc>
          <w:tcPr>
            <w:tcW w:w="2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Жинишкеқум а/о</w:t>
            </w:r>
          </w:p>
        </w:tc>
        <w:tc>
          <w:tcPr>
            <w:tcW w:w="3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7" w:id="8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889"/>
        </w:tc>
        <w:tc>
          <w:tcPr>
            <w:tcW w:w="2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Жетес би а/о</w:t>
            </w:r>
          </w:p>
        </w:tc>
        <w:tc>
          <w:tcPr>
            <w:tcW w:w="3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8" w:id="8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890"/>
        </w:tc>
        <w:tc>
          <w:tcPr>
            <w:tcW w:w="2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Қарақум а/о</w:t>
            </w:r>
          </w:p>
        </w:tc>
        <w:tc>
          <w:tcPr>
            <w:tcW w:w="3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9" w:id="8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891"/>
        </w:tc>
        <w:tc>
          <w:tcPr>
            <w:tcW w:w="2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Беларан а/о</w:t>
            </w:r>
          </w:p>
        </w:tc>
        <w:tc>
          <w:tcPr>
            <w:tcW w:w="3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0" w:id="8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  <w:bookmarkEnd w:id="892"/>
        </w:tc>
        <w:tc>
          <w:tcPr>
            <w:tcW w:w="2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Каратерен а/о</w:t>
            </w:r>
          </w:p>
        </w:tc>
        <w:tc>
          <w:tcPr>
            <w:tcW w:w="3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1" w:id="8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  <w:bookmarkEnd w:id="893"/>
        </w:tc>
        <w:tc>
          <w:tcPr>
            <w:tcW w:w="2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Кусаман а/о</w:t>
            </w:r>
          </w:p>
        </w:tc>
        <w:tc>
          <w:tcPr>
            <w:tcW w:w="3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2" w:id="8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  <w:bookmarkEnd w:id="894"/>
        </w:tc>
        <w:tc>
          <w:tcPr>
            <w:tcW w:w="2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Куланды а/о</w:t>
            </w:r>
          </w:p>
        </w:tc>
        <w:tc>
          <w:tcPr>
            <w:tcW w:w="3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3" w:id="8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  <w:bookmarkEnd w:id="895"/>
        </w:tc>
        <w:tc>
          <w:tcPr>
            <w:tcW w:w="2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Косжар а/о</w:t>
            </w:r>
          </w:p>
        </w:tc>
        <w:tc>
          <w:tcPr>
            <w:tcW w:w="3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4" w:id="8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  <w:bookmarkEnd w:id="896"/>
        </w:tc>
        <w:tc>
          <w:tcPr>
            <w:tcW w:w="2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Мергенсай а/о</w:t>
            </w:r>
          </w:p>
        </w:tc>
        <w:tc>
          <w:tcPr>
            <w:tcW w:w="3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5" w:id="8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  <w:bookmarkEnd w:id="897"/>
        </w:tc>
        <w:tc>
          <w:tcPr>
            <w:tcW w:w="2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 а/о</w:t>
            </w:r>
          </w:p>
        </w:tc>
        <w:tc>
          <w:tcPr>
            <w:tcW w:w="3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6" w:id="8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  <w:bookmarkEnd w:id="898"/>
        </w:tc>
        <w:tc>
          <w:tcPr>
            <w:tcW w:w="2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Райым а/о</w:t>
            </w:r>
          </w:p>
        </w:tc>
        <w:tc>
          <w:tcPr>
            <w:tcW w:w="3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7" w:id="8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  <w:bookmarkEnd w:id="899"/>
        </w:tc>
        <w:tc>
          <w:tcPr>
            <w:tcW w:w="2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Сазды а/о</w:t>
            </w:r>
          </w:p>
        </w:tc>
        <w:tc>
          <w:tcPr>
            <w:tcW w:w="3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8" w:id="9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  <w:bookmarkEnd w:id="900"/>
        </w:tc>
        <w:tc>
          <w:tcPr>
            <w:tcW w:w="2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Пос.Саксаул</w:t>
            </w:r>
          </w:p>
        </w:tc>
        <w:tc>
          <w:tcPr>
            <w:tcW w:w="3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9" w:id="9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  <w:bookmarkEnd w:id="901"/>
        </w:tc>
        <w:tc>
          <w:tcPr>
            <w:tcW w:w="2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Сапак а/о</w:t>
            </w:r>
          </w:p>
        </w:tc>
        <w:tc>
          <w:tcPr>
            <w:tcW w:w="3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3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151" w:id="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902"/>
    <w:bookmarkStart w:name="z1152" w:id="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с/о–сельский округ; пос.– поселок</w:t>
      </w:r>
    </w:p>
    <w:bookmarkEnd w:id="903"/>
    <w:bookmarkStart w:name="z1153" w:id="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по использованию пастбищ, устанавливающий сезонные маршруты</w:t>
      </w:r>
      <w:r>
        <w:rPr>
          <w:rFonts w:ascii="Times New Roman"/>
          <w:b w:val="false"/>
          <w:i w:val="false"/>
          <w:color w:val="000000"/>
          <w:sz w:val="28"/>
        </w:rPr>
        <w:t xml:space="preserve"> выпаса и передвижения сельскохозяйственных животных. А также длительность продолжительность периода выпаса: </w:t>
      </w:r>
    </w:p>
    <w:bookmarkEnd w:id="904"/>
    <w:bookmarkStart w:name="z1155" w:id="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-длительность период выпаса зависит от видов сельскохозяйственных животных и почвенно-климатических условий;</w:t>
      </w:r>
    </w:p>
    <w:bookmarkEnd w:id="905"/>
    <w:bookmarkStart w:name="z1156" w:id="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-саксаула-кустарниковая степь и степь -160-180 дней;</w:t>
      </w:r>
    </w:p>
    <w:bookmarkEnd w:id="906"/>
    <w:bookmarkStart w:name="z1157" w:id="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-в пустыне- 130-170 дней.</w:t>
      </w:r>
    </w:p>
    <w:bookmarkEnd w:id="907"/>
    <w:bookmarkStart w:name="z1158" w:id="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этом, продолжительность выпаса зависит для крупного рогатого скота молочного направления – минимальный, а для мясного направления крупного рогатого скота, овец, лошадей, верблюдов – максимальный и от глубины снежного покрова, плотности снега и других факторов.</w:t>
      </w:r>
    </w:p>
    <w:bookmarkEnd w:id="908"/>
    <w:bookmarkStart w:name="z1159" w:id="9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Отчет разделения земель района по категориям</w:t>
      </w:r>
    </w:p>
    <w:bookmarkEnd w:id="909"/>
    <w:bookmarkStart w:name="z1160" w:id="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(гектар)</w:t>
      </w:r>
    </w:p>
    <w:bookmarkEnd w:id="91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47"/>
        <w:gridCol w:w="3101"/>
        <w:gridCol w:w="3231"/>
        <w:gridCol w:w="3232"/>
        <w:gridCol w:w="1989"/>
      </w:tblGrid>
      <w:tr>
        <w:trPr>
          <w:trHeight w:val="30" w:hRule="atLeast"/>
        </w:trPr>
        <w:tc>
          <w:tcPr>
            <w:tcW w:w="7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1" w:id="9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911"/>
        </w:tc>
        <w:tc>
          <w:tcPr>
            <w:tcW w:w="310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Категория земель</w:t>
            </w:r>
          </w:p>
        </w:tc>
        <w:tc>
          <w:tcPr>
            <w:tcW w:w="323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В том числе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водопой</w:t>
            </w:r>
          </w:p>
        </w:tc>
      </w:tr>
      <w:tr>
        <w:trPr>
          <w:trHeight w:val="30" w:hRule="atLeast"/>
        </w:trPr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3" w:id="9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912"/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 земли используемые в сельском хозяйстве</w:t>
            </w:r>
          </w:p>
        </w:tc>
        <w:tc>
          <w:tcPr>
            <w:tcW w:w="32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610675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457682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</w:tr>
      <w:tr>
        <w:trPr>
          <w:trHeight w:val="30" w:hRule="atLeast"/>
        </w:trPr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4" w:id="9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913"/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Земли аулов </w:t>
            </w:r>
          </w:p>
        </w:tc>
        <w:tc>
          <w:tcPr>
            <w:tcW w:w="32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281119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237351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</w:t>
            </w:r>
          </w:p>
        </w:tc>
      </w:tr>
      <w:tr>
        <w:trPr>
          <w:trHeight w:val="30" w:hRule="atLeast"/>
        </w:trPr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промышленности, транспорта, обороны, связи и други направлений</w:t>
            </w:r>
          </w:p>
        </w:tc>
        <w:tc>
          <w:tcPr>
            <w:tcW w:w="32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24904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5917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6" w:id="9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914"/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особо охраняемых природных территорий, оздоровительного, рекреационного и историко-культурного назначения.</w:t>
            </w:r>
          </w:p>
        </w:tc>
        <w:tc>
          <w:tcPr>
            <w:tcW w:w="32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160839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2787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7" w:id="9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915"/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лесного фонда</w:t>
            </w:r>
          </w:p>
        </w:tc>
        <w:tc>
          <w:tcPr>
            <w:tcW w:w="32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574150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13505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8" w:id="9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916"/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водного фонда</w:t>
            </w:r>
          </w:p>
        </w:tc>
        <w:tc>
          <w:tcPr>
            <w:tcW w:w="32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2155907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9" w:id="9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917"/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государственного фонда</w:t>
            </w:r>
          </w:p>
        </w:tc>
        <w:tc>
          <w:tcPr>
            <w:tcW w:w="32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1746890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1310971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2534</w:t>
            </w:r>
          </w:p>
        </w:tc>
      </w:tr>
      <w:tr>
        <w:trPr>
          <w:trHeight w:val="30" w:hRule="atLeast"/>
        </w:trPr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32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5554574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2028684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3078</w:t>
            </w:r>
          </w:p>
        </w:tc>
      </w:tr>
    </w:tbl>
    <w:bookmarkStart w:name="z1171" w:id="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Аральский район имеет благоприятные условия для сельского хозяйства. В последнее время в районе идет интенсивное развитие животноводства. Учитывая что развитие животноводства занимает значительную роль в выполнении задач по обеспечению страны продовольствием, его основой является эффективное и рациональное использование природных пастбищ.</w:t>
      </w:r>
    </w:p>
    <w:bookmarkEnd w:id="918"/>
    <w:bookmarkStart w:name="z1172" w:id="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Основная задача землепользователей и собственников земель это эффективное использование пастбищ, недопущение деградации пастбищ и реализация мер по улучшению их состояния. </w:t>
      </w:r>
    </w:p>
    <w:bookmarkEnd w:id="919"/>
    <w:bookmarkStart w:name="z1173" w:id="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связи с этим акиматом Аральского района в соответствии с приказом Министерства сельского хозяйства Республики Казахстан от 14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№3-3/332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нагрузки на общую площадь пастбищ, предельно допустимых норм" проведен для анализа состояния обеспечение земельными пастбищами аульных округов крестьянских хозяйств поголовья четырех видов животных на территории района. </w:t>
      </w:r>
    </w:p>
    <w:bookmarkEnd w:id="920"/>
    <w:bookmarkStart w:name="z1174" w:id="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Климат района резкоконтинентальный, зима значително холодная, лето жаркое, засушливое и ветреное. Среднегодовая температура воздуха в январе - 9 - 13°С, в июле 27-29°С. Среднегодовой размер осадков — 100-150 мм. Почва на севере-серого цвета, в центральной части серый, бледно-серый </w:t>
      </w:r>
    </w:p>
    <w:bookmarkEnd w:id="921"/>
    <w:bookmarkStart w:name="z1175" w:id="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настоящее время по району 22282 голов верблюдов, 43788 голов крупного рогатого скота, 94952 голов крупного рогатого скота, 23594 голов лошадей, 1255 голов птиц, а также в районе действуют 7 купочных ванн, 5 пунктов искуственного осеменения и 12 скотомогильников (биотермических ям). </w:t>
      </w:r>
    </w:p>
    <w:bookmarkEnd w:id="922"/>
    <w:bookmarkStart w:name="z1176" w:id="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устройству Аральский район состоит из земель</w:t>
      </w:r>
      <w:r>
        <w:rPr>
          <w:rFonts w:ascii="Times New Roman"/>
          <w:b w:val="false"/>
          <w:i w:val="false"/>
          <w:color w:val="000000"/>
          <w:sz w:val="28"/>
        </w:rPr>
        <w:t xml:space="preserve"> 1 города, 21 аульного округа и 2 поселков.</w:t>
      </w:r>
    </w:p>
    <w:bookmarkEnd w:id="923"/>
    <w:bookmarkStart w:name="z1178" w:id="9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об объектах ветеринаринарной-санитарии</w:t>
      </w:r>
    </w:p>
    <w:bookmarkEnd w:id="92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395"/>
        <w:gridCol w:w="2024"/>
        <w:gridCol w:w="2396"/>
        <w:gridCol w:w="1544"/>
        <w:gridCol w:w="1544"/>
        <w:gridCol w:w="2397"/>
      </w:tblGrid>
      <w:tr>
        <w:trPr>
          <w:trHeight w:val="30" w:hRule="atLeast"/>
        </w:trPr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9" w:id="9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925"/>
        </w:tc>
        <w:tc>
          <w:tcPr>
            <w:tcW w:w="2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Аульный округ</w:t>
            </w:r>
          </w:p>
        </w:tc>
        <w:tc>
          <w:tcPr>
            <w:tcW w:w="2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Ветеринарный пункт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 стрижки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 спаривания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скотомогильник</w:t>
            </w:r>
          </w:p>
        </w:tc>
      </w:tr>
      <w:tr>
        <w:trPr>
          <w:trHeight w:val="30" w:hRule="atLeast"/>
        </w:trPr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0" w:id="9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926"/>
        </w:tc>
        <w:tc>
          <w:tcPr>
            <w:tcW w:w="2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Аральск</w:t>
            </w:r>
          </w:p>
        </w:tc>
        <w:tc>
          <w:tcPr>
            <w:tcW w:w="2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1" w:id="9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927"/>
        </w:tc>
        <w:tc>
          <w:tcPr>
            <w:tcW w:w="2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Акирек а/о</w:t>
            </w:r>
          </w:p>
        </w:tc>
        <w:tc>
          <w:tcPr>
            <w:tcW w:w="2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2" w:id="9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928"/>
        </w:tc>
        <w:tc>
          <w:tcPr>
            <w:tcW w:w="2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Атанши а/о</w:t>
            </w:r>
          </w:p>
        </w:tc>
        <w:tc>
          <w:tcPr>
            <w:tcW w:w="2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3" w:id="9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929"/>
        </w:tc>
        <w:tc>
          <w:tcPr>
            <w:tcW w:w="2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Амануткел а/о</w:t>
            </w:r>
          </w:p>
        </w:tc>
        <w:tc>
          <w:tcPr>
            <w:tcW w:w="2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4" w:id="9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930"/>
        </w:tc>
        <w:tc>
          <w:tcPr>
            <w:tcW w:w="2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Аралқум а/о</w:t>
            </w:r>
          </w:p>
        </w:tc>
        <w:tc>
          <w:tcPr>
            <w:tcW w:w="2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5" w:id="9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931"/>
        </w:tc>
        <w:tc>
          <w:tcPr>
            <w:tcW w:w="2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Буген а/о</w:t>
            </w:r>
          </w:p>
        </w:tc>
        <w:tc>
          <w:tcPr>
            <w:tcW w:w="2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6" w:id="9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932"/>
        </w:tc>
        <w:tc>
          <w:tcPr>
            <w:tcW w:w="2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Жанақурылыс а/о</w:t>
            </w:r>
          </w:p>
        </w:tc>
        <w:tc>
          <w:tcPr>
            <w:tcW w:w="2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7" w:id="9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933"/>
        </w:tc>
        <w:tc>
          <w:tcPr>
            <w:tcW w:w="2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Пос.Жаксыкылыш</w:t>
            </w:r>
          </w:p>
        </w:tc>
        <w:tc>
          <w:tcPr>
            <w:tcW w:w="2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8" w:id="9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934"/>
        </w:tc>
        <w:tc>
          <w:tcPr>
            <w:tcW w:w="2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Бекбауыл а/о</w:t>
            </w:r>
          </w:p>
        </w:tc>
        <w:tc>
          <w:tcPr>
            <w:tcW w:w="2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9" w:id="9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935"/>
        </w:tc>
        <w:tc>
          <w:tcPr>
            <w:tcW w:w="2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Камыстыбас а/о</w:t>
            </w:r>
          </w:p>
        </w:tc>
        <w:tc>
          <w:tcPr>
            <w:tcW w:w="2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0" w:id="9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936"/>
        </w:tc>
        <w:tc>
          <w:tcPr>
            <w:tcW w:w="2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Жинишкеқум а/о</w:t>
            </w:r>
          </w:p>
        </w:tc>
        <w:tc>
          <w:tcPr>
            <w:tcW w:w="2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1" w:id="9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937"/>
        </w:tc>
        <w:tc>
          <w:tcPr>
            <w:tcW w:w="2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Жетес би а/о</w:t>
            </w:r>
          </w:p>
        </w:tc>
        <w:tc>
          <w:tcPr>
            <w:tcW w:w="2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2" w:id="9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938"/>
        </w:tc>
        <w:tc>
          <w:tcPr>
            <w:tcW w:w="2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Қарақум а/о</w:t>
            </w:r>
          </w:p>
        </w:tc>
        <w:tc>
          <w:tcPr>
            <w:tcW w:w="2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3" w:id="9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939"/>
        </w:tc>
        <w:tc>
          <w:tcPr>
            <w:tcW w:w="2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Беларан а/о</w:t>
            </w:r>
          </w:p>
        </w:tc>
        <w:tc>
          <w:tcPr>
            <w:tcW w:w="2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4" w:id="9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  <w:bookmarkEnd w:id="940"/>
        </w:tc>
        <w:tc>
          <w:tcPr>
            <w:tcW w:w="2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Каратерен а/о</w:t>
            </w:r>
          </w:p>
        </w:tc>
        <w:tc>
          <w:tcPr>
            <w:tcW w:w="2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5" w:id="9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  <w:bookmarkEnd w:id="941"/>
        </w:tc>
        <w:tc>
          <w:tcPr>
            <w:tcW w:w="2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Кусаман а/о</w:t>
            </w:r>
          </w:p>
        </w:tc>
        <w:tc>
          <w:tcPr>
            <w:tcW w:w="2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6" w:id="9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  <w:bookmarkEnd w:id="942"/>
        </w:tc>
        <w:tc>
          <w:tcPr>
            <w:tcW w:w="2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Куланды а/о</w:t>
            </w:r>
          </w:p>
        </w:tc>
        <w:tc>
          <w:tcPr>
            <w:tcW w:w="2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7" w:id="9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  <w:bookmarkEnd w:id="943"/>
        </w:tc>
        <w:tc>
          <w:tcPr>
            <w:tcW w:w="2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Косжар а/о</w:t>
            </w:r>
          </w:p>
        </w:tc>
        <w:tc>
          <w:tcPr>
            <w:tcW w:w="2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8" w:id="9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  <w:bookmarkEnd w:id="944"/>
        </w:tc>
        <w:tc>
          <w:tcPr>
            <w:tcW w:w="2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Мергенсай а/о</w:t>
            </w:r>
          </w:p>
        </w:tc>
        <w:tc>
          <w:tcPr>
            <w:tcW w:w="2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9" w:id="9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  <w:bookmarkEnd w:id="945"/>
        </w:tc>
        <w:tc>
          <w:tcPr>
            <w:tcW w:w="2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 а/о</w:t>
            </w:r>
          </w:p>
        </w:tc>
        <w:tc>
          <w:tcPr>
            <w:tcW w:w="2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0" w:id="9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  <w:bookmarkEnd w:id="946"/>
        </w:tc>
        <w:tc>
          <w:tcPr>
            <w:tcW w:w="2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Райым а/о</w:t>
            </w:r>
          </w:p>
        </w:tc>
        <w:tc>
          <w:tcPr>
            <w:tcW w:w="2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1" w:id="9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  <w:bookmarkEnd w:id="947"/>
        </w:tc>
        <w:tc>
          <w:tcPr>
            <w:tcW w:w="2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Сазды а/о</w:t>
            </w:r>
          </w:p>
        </w:tc>
        <w:tc>
          <w:tcPr>
            <w:tcW w:w="2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2" w:id="9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  <w:bookmarkEnd w:id="948"/>
        </w:tc>
        <w:tc>
          <w:tcPr>
            <w:tcW w:w="2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Пос.Саксаул</w:t>
            </w:r>
          </w:p>
        </w:tc>
        <w:tc>
          <w:tcPr>
            <w:tcW w:w="2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3" w:id="9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  <w:bookmarkEnd w:id="949"/>
        </w:tc>
        <w:tc>
          <w:tcPr>
            <w:tcW w:w="2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Сапак а/о</w:t>
            </w:r>
          </w:p>
        </w:tc>
        <w:tc>
          <w:tcPr>
            <w:tcW w:w="2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</w:tbl>
    <w:bookmarkStart w:name="z1205" w:id="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950"/>
    <w:bookmarkStart w:name="z1206" w:id="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с/о–сельский округ; пос.– поселок</w:t>
      </w:r>
    </w:p>
    <w:bookmarkEnd w:id="951"/>
    <w:bookmarkStart w:name="z1207" w:id="9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сельскохозяйственных животных</w:t>
      </w:r>
    </w:p>
    <w:bookmarkEnd w:id="952"/>
    <w:bookmarkStart w:name="z1208" w:id="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(Поголовья)</w:t>
      </w:r>
    </w:p>
    <w:bookmarkEnd w:id="95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38"/>
        <w:gridCol w:w="877"/>
        <w:gridCol w:w="2151"/>
        <w:gridCol w:w="2151"/>
        <w:gridCol w:w="2151"/>
        <w:gridCol w:w="2152"/>
        <w:gridCol w:w="1780"/>
      </w:tblGrid>
      <w:tr>
        <w:trPr>
          <w:trHeight w:val="30" w:hRule="atLeast"/>
        </w:trPr>
        <w:tc>
          <w:tcPr>
            <w:tcW w:w="1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Ауыльный округ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КРС </w:t>
            </w:r>
          </w:p>
        </w:tc>
        <w:tc>
          <w:tcPr>
            <w:tcW w:w="2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МРС</w:t>
            </w:r>
          </w:p>
        </w:tc>
        <w:tc>
          <w:tcPr>
            <w:tcW w:w="1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Птица</w:t>
            </w:r>
          </w:p>
        </w:tc>
      </w:tr>
      <w:tr>
        <w:trPr>
          <w:trHeight w:val="30" w:hRule="atLeast"/>
        </w:trPr>
        <w:tc>
          <w:tcPr>
            <w:tcW w:w="1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0" w:id="9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954"/>
        </w:tc>
        <w:tc>
          <w:tcPr>
            <w:tcW w:w="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Город Аральск 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1326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3473</w:t>
            </w:r>
          </w:p>
        </w:tc>
        <w:tc>
          <w:tcPr>
            <w:tcW w:w="2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2378</w:t>
            </w:r>
          </w:p>
        </w:tc>
        <w:tc>
          <w:tcPr>
            <w:tcW w:w="1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832</w:t>
            </w:r>
          </w:p>
        </w:tc>
      </w:tr>
      <w:tr>
        <w:trPr>
          <w:trHeight w:val="30" w:hRule="atLeast"/>
        </w:trPr>
        <w:tc>
          <w:tcPr>
            <w:tcW w:w="1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1" w:id="9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955"/>
        </w:tc>
        <w:tc>
          <w:tcPr>
            <w:tcW w:w="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Акирек а/о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</w:t>
            </w:r>
          </w:p>
        </w:tc>
        <w:tc>
          <w:tcPr>
            <w:tcW w:w="2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1234</w:t>
            </w:r>
          </w:p>
        </w:tc>
        <w:tc>
          <w:tcPr>
            <w:tcW w:w="1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</w:tr>
      <w:tr>
        <w:trPr>
          <w:trHeight w:val="30" w:hRule="atLeast"/>
        </w:trPr>
        <w:tc>
          <w:tcPr>
            <w:tcW w:w="1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2" w:id="9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956"/>
        </w:tc>
        <w:tc>
          <w:tcPr>
            <w:tcW w:w="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Атанши а/о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2092</w:t>
            </w:r>
          </w:p>
        </w:tc>
        <w:tc>
          <w:tcPr>
            <w:tcW w:w="2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9247</w:t>
            </w:r>
          </w:p>
        </w:tc>
        <w:tc>
          <w:tcPr>
            <w:tcW w:w="1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3" w:id="9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957"/>
        </w:tc>
        <w:tc>
          <w:tcPr>
            <w:tcW w:w="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Амануткел а/о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954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2946</w:t>
            </w:r>
          </w:p>
        </w:tc>
        <w:tc>
          <w:tcPr>
            <w:tcW w:w="2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4751</w:t>
            </w:r>
          </w:p>
        </w:tc>
        <w:tc>
          <w:tcPr>
            <w:tcW w:w="1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4" w:id="9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958"/>
        </w:tc>
        <w:tc>
          <w:tcPr>
            <w:tcW w:w="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Аралқум а/о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1429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758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2214</w:t>
            </w:r>
          </w:p>
        </w:tc>
        <w:tc>
          <w:tcPr>
            <w:tcW w:w="2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6051</w:t>
            </w:r>
          </w:p>
        </w:tc>
        <w:tc>
          <w:tcPr>
            <w:tcW w:w="1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5" w:id="9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959"/>
        </w:tc>
        <w:tc>
          <w:tcPr>
            <w:tcW w:w="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Буген а/о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1827</w:t>
            </w:r>
          </w:p>
        </w:tc>
        <w:tc>
          <w:tcPr>
            <w:tcW w:w="2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3206</w:t>
            </w:r>
          </w:p>
        </w:tc>
        <w:tc>
          <w:tcPr>
            <w:tcW w:w="1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</w:tr>
      <w:tr>
        <w:trPr>
          <w:trHeight w:val="30" w:hRule="atLeast"/>
        </w:trPr>
        <w:tc>
          <w:tcPr>
            <w:tcW w:w="1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6" w:id="9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960"/>
        </w:tc>
        <w:tc>
          <w:tcPr>
            <w:tcW w:w="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Жанакурылыс а/о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2010</w:t>
            </w:r>
          </w:p>
        </w:tc>
        <w:tc>
          <w:tcPr>
            <w:tcW w:w="2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2392</w:t>
            </w:r>
          </w:p>
        </w:tc>
        <w:tc>
          <w:tcPr>
            <w:tcW w:w="1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7" w:id="9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961"/>
        </w:tc>
        <w:tc>
          <w:tcPr>
            <w:tcW w:w="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Пос.Жақсықылыш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1489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1436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1944</w:t>
            </w:r>
          </w:p>
        </w:tc>
        <w:tc>
          <w:tcPr>
            <w:tcW w:w="2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4618</w:t>
            </w:r>
          </w:p>
        </w:tc>
        <w:tc>
          <w:tcPr>
            <w:tcW w:w="1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8" w:id="9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962"/>
        </w:tc>
        <w:tc>
          <w:tcPr>
            <w:tcW w:w="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Бекбауыл а/о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777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3380</w:t>
            </w:r>
          </w:p>
        </w:tc>
        <w:tc>
          <w:tcPr>
            <w:tcW w:w="2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4393</w:t>
            </w:r>
          </w:p>
        </w:tc>
        <w:tc>
          <w:tcPr>
            <w:tcW w:w="1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9" w:id="9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963"/>
        </w:tc>
        <w:tc>
          <w:tcPr>
            <w:tcW w:w="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Камыстыбас а/о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</w:t>
            </w:r>
          </w:p>
        </w:tc>
        <w:tc>
          <w:tcPr>
            <w:tcW w:w="2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2269</w:t>
            </w:r>
          </w:p>
        </w:tc>
        <w:tc>
          <w:tcPr>
            <w:tcW w:w="1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0" w:id="9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964"/>
        </w:tc>
        <w:tc>
          <w:tcPr>
            <w:tcW w:w="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Жиңишкеқум а/о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867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1341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1735</w:t>
            </w:r>
          </w:p>
        </w:tc>
        <w:tc>
          <w:tcPr>
            <w:tcW w:w="2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5192</w:t>
            </w:r>
          </w:p>
        </w:tc>
        <w:tc>
          <w:tcPr>
            <w:tcW w:w="1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1" w:id="9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965"/>
        </w:tc>
        <w:tc>
          <w:tcPr>
            <w:tcW w:w="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Жетес би а/о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</w:t>
            </w:r>
          </w:p>
        </w:tc>
        <w:tc>
          <w:tcPr>
            <w:tcW w:w="2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603</w:t>
            </w:r>
          </w:p>
        </w:tc>
        <w:tc>
          <w:tcPr>
            <w:tcW w:w="1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2" w:id="9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966"/>
        </w:tc>
        <w:tc>
          <w:tcPr>
            <w:tcW w:w="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Каракум а/о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2626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5842</w:t>
            </w:r>
          </w:p>
        </w:tc>
        <w:tc>
          <w:tcPr>
            <w:tcW w:w="2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17375</w:t>
            </w:r>
          </w:p>
        </w:tc>
        <w:tc>
          <w:tcPr>
            <w:tcW w:w="1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3" w:id="9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967"/>
        </w:tc>
        <w:tc>
          <w:tcPr>
            <w:tcW w:w="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Беларан а/о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2034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1997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567</w:t>
            </w:r>
          </w:p>
        </w:tc>
        <w:tc>
          <w:tcPr>
            <w:tcW w:w="2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899</w:t>
            </w:r>
          </w:p>
        </w:tc>
        <w:tc>
          <w:tcPr>
            <w:tcW w:w="1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4" w:id="9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  <w:bookmarkEnd w:id="968"/>
        </w:tc>
        <w:tc>
          <w:tcPr>
            <w:tcW w:w="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Каратерен а/о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483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764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1346</w:t>
            </w:r>
          </w:p>
        </w:tc>
        <w:tc>
          <w:tcPr>
            <w:tcW w:w="2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998</w:t>
            </w:r>
          </w:p>
        </w:tc>
        <w:tc>
          <w:tcPr>
            <w:tcW w:w="1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5" w:id="9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  <w:bookmarkEnd w:id="969"/>
        </w:tc>
        <w:tc>
          <w:tcPr>
            <w:tcW w:w="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Косаман а/о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1504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2173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2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1550</w:t>
            </w:r>
          </w:p>
        </w:tc>
        <w:tc>
          <w:tcPr>
            <w:tcW w:w="1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6" w:id="9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  <w:bookmarkEnd w:id="970"/>
        </w:tc>
        <w:tc>
          <w:tcPr>
            <w:tcW w:w="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Куланды а/о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2086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1291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524</w:t>
            </w:r>
          </w:p>
        </w:tc>
        <w:tc>
          <w:tcPr>
            <w:tcW w:w="2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778</w:t>
            </w:r>
          </w:p>
        </w:tc>
        <w:tc>
          <w:tcPr>
            <w:tcW w:w="1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7" w:id="9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  <w:bookmarkEnd w:id="971"/>
        </w:tc>
        <w:tc>
          <w:tcPr>
            <w:tcW w:w="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Косжар а/о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</w:t>
            </w:r>
          </w:p>
        </w:tc>
        <w:tc>
          <w:tcPr>
            <w:tcW w:w="2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599</w:t>
            </w:r>
          </w:p>
        </w:tc>
        <w:tc>
          <w:tcPr>
            <w:tcW w:w="1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1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8" w:id="9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  <w:bookmarkEnd w:id="972"/>
        </w:tc>
        <w:tc>
          <w:tcPr>
            <w:tcW w:w="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Мергенсай а/о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1052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937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</w:t>
            </w:r>
          </w:p>
        </w:tc>
        <w:tc>
          <w:tcPr>
            <w:tcW w:w="2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1211</w:t>
            </w:r>
          </w:p>
        </w:tc>
        <w:tc>
          <w:tcPr>
            <w:tcW w:w="1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9" w:id="9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  <w:bookmarkEnd w:id="973"/>
        </w:tc>
        <w:tc>
          <w:tcPr>
            <w:tcW w:w="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Октябрь а/о 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1685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1652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4429</w:t>
            </w:r>
          </w:p>
        </w:tc>
        <w:tc>
          <w:tcPr>
            <w:tcW w:w="2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10814</w:t>
            </w:r>
          </w:p>
        </w:tc>
        <w:tc>
          <w:tcPr>
            <w:tcW w:w="1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0" w:id="9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  <w:bookmarkEnd w:id="974"/>
        </w:tc>
        <w:tc>
          <w:tcPr>
            <w:tcW w:w="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Райым а/о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719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1594</w:t>
            </w:r>
          </w:p>
        </w:tc>
        <w:tc>
          <w:tcPr>
            <w:tcW w:w="2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2600</w:t>
            </w:r>
          </w:p>
        </w:tc>
        <w:tc>
          <w:tcPr>
            <w:tcW w:w="1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1" w:id="9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  <w:bookmarkEnd w:id="975"/>
        </w:tc>
        <w:tc>
          <w:tcPr>
            <w:tcW w:w="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Сазды а/о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666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1102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1930</w:t>
            </w:r>
          </w:p>
        </w:tc>
        <w:tc>
          <w:tcPr>
            <w:tcW w:w="2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4683</w:t>
            </w:r>
          </w:p>
        </w:tc>
        <w:tc>
          <w:tcPr>
            <w:tcW w:w="1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2" w:id="9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  <w:bookmarkEnd w:id="976"/>
        </w:tc>
        <w:tc>
          <w:tcPr>
            <w:tcW w:w="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Пос. Саксаул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2762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716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1347</w:t>
            </w:r>
          </w:p>
        </w:tc>
        <w:tc>
          <w:tcPr>
            <w:tcW w:w="2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3562</w:t>
            </w:r>
          </w:p>
        </w:tc>
        <w:tc>
          <w:tcPr>
            <w:tcW w:w="1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</w:tr>
      <w:tr>
        <w:trPr>
          <w:trHeight w:val="30" w:hRule="atLeast"/>
        </w:trPr>
        <w:tc>
          <w:tcPr>
            <w:tcW w:w="1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3" w:id="9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  <w:bookmarkEnd w:id="977"/>
        </w:tc>
        <w:tc>
          <w:tcPr>
            <w:tcW w:w="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Сапақ а/о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839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1904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924</w:t>
            </w:r>
          </w:p>
        </w:tc>
        <w:tc>
          <w:tcPr>
            <w:tcW w:w="2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3549</w:t>
            </w:r>
          </w:p>
        </w:tc>
        <w:tc>
          <w:tcPr>
            <w:tcW w:w="1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22282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23594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43788</w:t>
            </w:r>
          </w:p>
        </w:tc>
        <w:tc>
          <w:tcPr>
            <w:tcW w:w="2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94952</w:t>
            </w:r>
          </w:p>
        </w:tc>
        <w:tc>
          <w:tcPr>
            <w:tcW w:w="1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1255</w:t>
            </w:r>
          </w:p>
        </w:tc>
      </w:tr>
    </w:tbl>
    <w:bookmarkStart w:name="z1235" w:id="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978"/>
    <w:bookmarkStart w:name="z1236" w:id="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с/о–сельский округ; пос.– поселок</w:t>
      </w:r>
    </w:p>
    <w:bookmarkEnd w:id="979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