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60f3a" w14:textId="c560f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 родительской платы на 2017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Аральского районного акимата Кызылординской области от 15 августа 2017 года № 136-қ. Зарегистрировано Департаментом юстиции Кызылординской области 25 августа 2017 года № 5950.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№ 319 "Об образовании" акимат Аральского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государственный образовательный заказ на дошкольное воспитание и обучение, размер родительской платы на 2017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Признать утратившим силу постановление акимата Аральского района от 3 февраля 2017 года </w:t>
      </w:r>
      <w:r>
        <w:rPr>
          <w:rFonts w:ascii="Times New Roman"/>
          <w:b w:val="false"/>
          <w:i w:val="false"/>
          <w:color w:val="000000"/>
          <w:sz w:val="28"/>
        </w:rPr>
        <w:t>№ 21-қ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на 2017 год" (зарегистрировано в Реестре государственной регистрации нормативных правовых актов за № 5731, опубликовано 13 марта 2017 года в Эталонном контрольном банке нормативных правовых актов Республики Казахстан).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Контроль за исполнением настоящего постановления возложить на заместителя акима Аральского района Утешова Р.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постановление вводится в действие со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ОРАЗБАЕВ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района №136-қ от "15" августа 2017 года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родительской платы на 2017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2"/>
        <w:gridCol w:w="1496"/>
        <w:gridCol w:w="1603"/>
        <w:gridCol w:w="1938"/>
        <w:gridCol w:w="1939"/>
        <w:gridCol w:w="1939"/>
        <w:gridCol w:w="2783"/>
      </w:tblGrid>
      <w:tr>
        <w:trPr>
          <w:trHeight w:val="30" w:hRule="atLeast"/>
        </w:trPr>
        <w:tc>
          <w:tcPr>
            <w:tcW w:w="6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6"/>
        </w:tc>
        <w:tc>
          <w:tcPr>
            <w:tcW w:w="1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Административно-территориальное расположение организаций дошкольного воспитания и обучения</w:t>
            </w:r>
          </w:p>
        </w:tc>
        <w:tc>
          <w:tcPr>
            <w:tcW w:w="16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организаций дошкольного воспитания и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подушевого финансирования в дошкольных организациях в месяц (тенге)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дошкольных организациях образования в месяц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полным днем пребывания при школе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государственных дошкольных организациях в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(Не более шестикратного месячного расчетного показателя)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частных дошкольных организациях, получающих услуги по государственному образовательному заказу в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(Не более десятикратного месячного расчетного показателя)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"/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Аральский район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26295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19929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13614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