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9792" w14:textId="2959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августа 2017 года № 92. Зарегистрировано Департаментом юстиции Кызылординской области 11 августа 2017 года № 5931. Утратило силу решением Аральского районного маслихата Кызылординской области от 7 декабря 2021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11 июля 2002 года "О социальной и медико-педагогической коррекционной поддержке детей с ограниченными возможностями"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Возместить затраты на обучение на дому детей с ограниченными возможностями из числа инвалидов по инвидуальному учебному плану ежеквартально на каждого ребенка в размере девяти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возмещение затрат на обучение осуществляет коммунальное государственное учреждение "Аральский отдел занятости, социальных программ и регистрации актов гражданского состояния";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на дому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 обучающихся на дому, независимо от доходов семьи;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перечень документов, необходимых для возмещения затрат на обучение на дому детей с ограниченными возможностями из числа инвалидов по инвидуальному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 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номером 11342);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возмещение затрат на обучение назначается с месяца обращения по итогам заключения психолого-медико-педогогическойконсультациио необходимости обучения ребенка с ограниченными возможностями на дому;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 наступлении обстоятельств, повлекших прекращение возмещения затрат (достижением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месяца,следующего за тем в котором наступили соответствующие обстоятельства.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Председательочередной шестнадцатой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"Аральский 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и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 гражданского состояния"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Г.Тогысова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"Аральский 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Е.Жеткерулы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