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66618" w14:textId="56666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проведении единых государственных закупок в 2017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Аральского районного акимата Кызылординской области от 17 февраля 2017 года № 29-қ. Зарегистрировано Департаментом юстиции Кызылординской области 17 марта 2017 года № 5765.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4 декабря 2015 года "О государственных закупках" акимат Аральского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коммунальное государственное учреждение "Аральский районный отдел жилищно-коммунального хозяйства, пассажирского транспорта и автомобильных дорог" единым организатором государственных закупок для заказчиков.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работы, организация и проведение государственных закупок которых выполняются единым организатором государственных закупок,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Коммунальному государственному учреждению "Аральский районный отдел жилищно-коммунального хозяйства, пассажирского транспорта и автомобильных дорог" принять меры, вытекающие из настоящего постановления.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Аральского района Утешова Р.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ОРАЗБАЕВ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Аральского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"17" февраля 2017 года № 29-қ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Работы, организация и проведение государственных закупок которых выполняются единым организатором государственных закупок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  <w:bookmarkEnd w:id="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  <w:bookmarkEnd w:id="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