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086" w14:textId="b455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Кызылорда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октября 2017 года № 116-17/8. Зарегистрировано Департаментом юстиции Кызылординской области 16 ноября 2017 года № 6031.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Кызылорда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Кызылординского городского маслихатa от 27 октября 2017 года № 116-17/8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городу Кызылорда на 2017-2018 годы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массивы №9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 Дачные массивы №1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Киянбеков Ерлибек Асланбекович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Галым Доскалиевич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Нургул Сарсембаевна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Таласова Гаухар Берикболовна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Алып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Еркебулан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Алмат Куанышевич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Бибисара Раушанбековна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Раушан Шадиевна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Жасулан Алдабергенович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Джакенов Талгат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Гаппар Садуакасович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"Долевики"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Кылышбаев Сайранбек 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"Абай ауылы"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Баймишева Индира Бердиевна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Арданова Ерхан Арданович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 Балтабекович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Алып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"Ибрайхан и К-ЛТД"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Шуленбай Ишанбек Жалмурзаевич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Мусилим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 Серикбай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Абжаппар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 Альмаханович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Айгуль Куанышевна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Гульсара Даулетияровна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 Ерасыл Есенович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Сыргалиев Канат Максутович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Уналбаев Сапаргали Утешович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Абулкахиров Молды Висхатович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 Шахарбану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 Муса Лечиевич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Дастан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Ондасын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Токмурзаев Мурат Тлешович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Каратай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Бектай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"ҚызылордаҚұрылыс 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Базарбай Альмаханович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Бердигужин Искандер Робертович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Кундилдаев Мурат Майлыбаевич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Гульсара Даулетияровна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Алиулла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Орда Капитал"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 Женисович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Айходжаева Забира Мухтаровна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Аяган Смагулович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"АСУ"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Арман Ермакович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Амина Тулешевна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Кадрия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 Кенесхановна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Шынжырхан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Умиркуль Сабыржановна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Тлеува Акшекен Дуйсеновна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Шынгысхан Габитович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Мархабат Сейтжапбарович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Мырзабаев Серик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Нурбол Куанышбекович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Данияр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 Кудирет Нурланович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Дариха Шамбиловна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Габит Наушаевич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Карикулов Бакытжан Қатарбекович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Алмат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Наргизбаева Орынбасар Шагировна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Мардан Жарылкасынович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Бектай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 Байдашович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 Байдашович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Курмангазы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Кулсин Сейтеновна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Тишткбаев Токтамыс Зулгарович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Бахытжан Самыратович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Багдат Санакбайулы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 Толепбергенович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 Толепбергенович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Галым Доскалиевич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Махмут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 Кудирет Нурланович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Бауыржан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Байменов Олжас Негматуллаевич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Женис Болатбекович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"Багдат"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Бахыт Идирисович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Марат Ескалиевич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Сейтхан Рысбекұлы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Бейбит 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"Абай ауылы"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"Қызылорда Құрылыс 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Алмат Алмасович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"Аптиханова"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Мереке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Календаров Пазылбек Алтынбекович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 Жомартович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Джангабылов Маханбетияр Дюсенович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Бекмаганбетова Науша Кипшакбаева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"Жуманова Б."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"Аймуханбетов"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"Аймуханбетов"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"Мырзабаев К."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Куанышбек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 Балтабекович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Бимурзаев Максутхан Бимурзаевич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"Жәдігер"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Гульсара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"Авеста Холдинг"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Тимур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Шуленбай Ишанбек Жалмурзаевич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Кайыржан Жумакешевич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Гани Исмаилович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Расул Абзелиевич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Расул Абзелиевич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Расул Абзелиевич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Калматова Шаркуль Калматовна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Мухит Амангелдиевич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Тулекова Гульнур Жолдасовна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Ерлан Темирбекович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Мухитжан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Стамшаев Кадрия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Жулдызай Жарылкасыновна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Ерлан Темирбекович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Жалгас Тасыбаевич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"Жадигер"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Саткуль Узакбаевна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Алиулла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Арман Ермакович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Кишкенбаева Гульмира Усеновна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Ахансери Омирзакович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 Кутмаганбетович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 Кутмаганбетович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Кунарбаева Амангуль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 Амангельдиевич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Сауле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Ерболат Гажапович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Ерболат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 Тлешович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Зауре Абсадыковна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Досан Дарушович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"Жадигер"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Омирбек Молдахметович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Болат Сейденович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Женис Болатбекович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Есболганова Роза Бексеитовна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Нурсайтов Мурат Токманович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Сагындык Пирмагамбетович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Кушкинбаева Манат Ибрагимовна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Акылбек Мусаевич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МаКсут Алиакбарович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"Ы. Жахаев ҒЗИ"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Алмат Азирбекович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Алмат Азирбекович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Азамат Сейтенбаевич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Айбек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Сагатбек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"Қызылорда-Құрылыс-НК"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Конарбаева Мария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Шапагатов Сейфулла Сексенбайулы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Галымжан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Махмут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Марат Калбаевич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Кылышбаев Ерболат Кылышбаевич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"Аптиханов"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"Самурат"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"Абай ауылы"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Тынымбай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"Кызылорда- Агросервис"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"Шадиев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Серик Есиркепович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Аймухамедов Темирбек Кудайбергенович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Жомарт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Нарикбаев Адилхан Умерзакович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"КНИИР"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 Висхатович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Аптиханов Базабай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Кұрылыс"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Карлыгаш Абдировна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Мурат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Шапаш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Примжанов Турар Айтенович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Байконур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Байконур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"Бирказан"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Гульсим Алдабергеновна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"Абай ауылы"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Бекзат Дауровна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Муратбек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Орынбай Тулепбергенович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 Висхатович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Бахыт Ажмуратович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Марат Нуржанович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"Бенташ-Гейдаров Яхия"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Балдарбекова Керимкуль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Тауекел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"Багдат"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 Сайлау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"Кайрат"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Габит Байшеевич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"Қызылорда Құрылыс 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Толегонов Шапаш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"Кызылорда Кұрылыс 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Калыбаева Наргиз Карабалаевна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Шерманов Толебай Мырзабекович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Тенесхан Исмайлович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"Азия Строй Сервис ЛТД"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 Жубатканович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Изтилеуов Адилжан Садырович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Амандык Назашович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Айходжаева Забира Мухтаровна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Журтшыбаев Бакирадин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Примжанов Турар Айтенович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Баиулиев Алдан Жанабаевич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Суханбердина Газиза Хамзеевна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Манас Амангелдиевич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Мукан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Бекайдар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Алиулла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Ахансери Омирзакович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Тлеуова Акшекен Дуйсеновна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Самалбек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Батырбек 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 Дуйсенбаевич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Гулнар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Гани Жетписбаевич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Масенов Талгатбек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Медетбек Ибрахимович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Аякузов Жанкелди Райымбекович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Назира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 Бабабековна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 Омиржан Дуйсенович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Пазыл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Тагаибек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 Гульмира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Сагындык Пирмагамбетович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Сагындык Пирмагамбетович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Боранбайулы Алтынбай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Шалкибаев Канат Айтишов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Жарбек Кабыланович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Арысбаев Жарбек Кабыланович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Даулет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"Рауан-2"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Демесбаев Руслан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Жапбасбаева Нуржанат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Жанирбаева Жанат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 Толепбергенович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Алшериева Улганым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Жалгасбай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Кутмамбетов Куаныш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Анатолий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Смаева Рахила Абдировна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Токмурзаев Мурат Тлешович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Шамсудин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Суханбердина Газиза Хамзеевна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Сагира Касымовна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Шамсудин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Наурызбаева Жанерке Маратовна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Абуталип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 Акбергенович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Абдрасилова Салтанат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Усенбай Абилхаимович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Койшыбай Мухамбет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"КНИИР"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 Болатбек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Махамбетулы Абдирахман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Берик Койшыбаевич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"Тултаев Е."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 Алтай Мырзагалиевич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Мереке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Баиулиев Алдан Жанабаевич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Калиенов Бакытбай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 Ерасыл Есенович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Тукпенбаева Айгуль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"КНИИР"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"КНИИР"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Умиргалиев Амиргали Доскалиевич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"Айдын-акзал"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Талгат Амирович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Тенесхан Исмайлович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Зикирали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Бибисара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Багдат Абильдаевич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Ербол Жолдасович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Калдыбек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Райхан Мухамедьяровна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Кенжегали Амангелдыулы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Урикбаева Дурикуль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Саткуль Узакбаевна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Ерболат Махсутович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Ерболат Махсутович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Койлибаев Серик Туракович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"Даурен"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Бауыржан Турсымбаевич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Кадыр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"Гео-Нурсат"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Сагындык Пирмагамбетович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Досмаханова Назифа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 Бабабековна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Абдирахман Бисенбаевич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Нурсайтов Мурат Токманович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Дариха Шамбиловна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Нурболат Амирханович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"Тайжан"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Ерлан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Асхат Оразбекович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 Гульмира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Самалбек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Алмасбек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Байуатов Жумагали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Кыпшакбаев Нурлан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"Дастан"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 Айдарбек Кетебаевич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Женисхан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Жапбасбаева Нуржанат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 Толепбергенович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"Сеним-Табигат"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Багдаулет Бакытович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 Дуйсеновна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 Торгаевич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Кикбаев Жумагали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Ондасын Бакуович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Парманкулова Сара Тулегеновна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 Жарасович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Сейдалы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"Каримбаев А."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 Акбергенович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Марат Калбаевич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Фердаус Барзуевич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 Шекакын Абдибаевич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Султанбеков Данияр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Махамбетжанов Кайрат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Мадияр Бектибаевич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Светлана Яковлевна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Курманкуль Таженовна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Зейнеш Сулейменовна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Когай Светлана Константиновна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"Балапанов"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"Багдат"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Сыргалиев Канат Максутович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"Абдиев 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"Абай ауылы"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Бекдулла Есенович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Адилбек Жаксыликович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Алимхан Абиевич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Шынар Акмаганбетова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Ибрагим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Жадыра Казбековна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Сыргаиев Канат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 Висхатович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Дариха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 Жанар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Досхан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Сутенов Болат Бекенович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Шынгыс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Айдос Шаукетович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"КНИИР"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Биманов Нурлан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Бозшаев Сеит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 Идирисович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Марат Нуржанович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"Жер-Ана"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Светлана Яковлевна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 Манат Алпановна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Абдурасулов Муратбек Жанибекович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Пазылова Бахиткул Ембергеновна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Бектурсынова Шайза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Асангали Кудайбергенович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"Кызылорда Кұрылыс Бұйымдары"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Кулмаганбетова Шырынкуль Узбекбаевна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Калышев Асылбек Фазылханович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 Жубатканович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Еламан Билалович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Борикбаев Кудайберген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Бекпенбетов Максутбай Бабаомарович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Байкуатов Жумагали Байкадамович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Галымжан Бахытбекович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Жолдыкулова Куляим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Абуталип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Курмагазы Баянбаевич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 Айдарбек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Нурымбетова Акманат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"Майдан-Кұрылыс"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Узак Караманович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Кулхадиша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Жайбергенова Аралбай Абдыбаевна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Кулумбетов Асхат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 Наятович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Галым Туребекович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Жумабай Абдикаримович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Султабекова Бибижамал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"Бахыт"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 Адилбек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Алтыншаш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Аскар Жумашович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Жукашева Алма Токбергеновна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Заманбек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Серик Бахытович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 М."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Болатбек Амангельдиевич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"Самурат"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Аспандияров Санжар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"КНИИР"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Абдрасулов Муратбек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 Жумабай Абдикаримович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Кұрылыс 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Еркин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Багдаулет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Бахытбек Ералиевич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Куптлеуов Мурат Нуртлеуович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Шажанбаева Катыш Башановна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Пурханов Оразалы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Алтынбек Алиебаевич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 Нугмановна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Примжанов Турар Айтенович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Ураз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"Ибрайхан К-ЛТД"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Сарсаенбаев Амандос Жубатканович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Гульназ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 Шарбан Каниевна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Арынбаев Мопасан Абишевич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"Фермер-21"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Бодыкова Амангельды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Нурмухамбет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"КНИИР"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Анзар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 Кайсарович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Рахымжан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Болат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Адил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Алшагиров Алтыбек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"Айдос"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Нарманулы Нурадин Нармонович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Кайрат Алмаганбетович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"ШК. Инт.№1"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Гульвира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"Жәдігер"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Алмбаев Хасен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Ерболат Махсутович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Ондасын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Ондасын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 Сакен Жумабекович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Сакен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Нурсайтов Мурат Токманович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Ержан Кыпшакбаевич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Мустафаев Жолдасбек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Бауыржан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Манат Прмахановна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Уткелбаев Шади Абсултанович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Кұрылыс Бұйымдары"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Кұрылыс Бұйымдары"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Дариха Шамбиловна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Байиолдаев Арманбек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Курманбай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Сейтжаппаров Ахмет Амангельдиевич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Самалбек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Сатекенова Натипа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Ермаганбет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 Бабабековна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Жанпейсова Оразкуль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Балтабек Капанович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"Жәдігер"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Бердигужин Искандер Робертович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Байходжаев Мустафа Уилиевич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Сарсенкуль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 Ерболат Бермишович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 Сейтбекович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Болатбек Сейтжаппарович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"РККЗО"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Пусырманова Гулмира Болатбековна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 Кутмаганбетович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Есенгелды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Жылкыбай Нурлыбек Жамалович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Кошекенов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Кенбаев Болат Куанышбекулы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Мылтыкбаев Дастан Дюйсенбекович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Багдат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Асхат Оразбекович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Султанбек Ергалиевич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"Абишев Каппар"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Канат Шаймаганбетович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Абудкахиров Молды Висхатович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Абуталип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Сабыр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Курмангазы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 Торгаевич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Сагдат Тыныштыкбаевич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Кушимбаева Галия Дуйсеновна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 Торгаевич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 Торгаевич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Дархан Сейдалиевич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"Бирказан"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Турикбаев Женисбек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Алшериева Улганым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Жабагиева Кыдыргул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Бакыт Алмасович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Жайбергенова Аралбай Абдыбаевич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Рахметбек Жарасович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Жанузак Абилдаевич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Абдикаримова Шакизада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кұрылыс бұйымдары"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Сукенов Сайлаубек Умирбекович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Аймухамедов Темирбек Кудайбергенович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"Байбосынова"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Боранкулова Карлыгаш Абдировна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"Айдын Акзал"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Канат Калкабаевич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Мынжасаов Нурлыбек Карибозович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Жумабек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Куан Жалгасович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Абай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Нурланбек Аскербекович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Жубаткан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Жани Хин-Чировна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Ляззат Тапбаевна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Туманов Ермек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Болат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Курылыс 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Жаппасбаева Орынша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Людмила Духвановна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"Толкын"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"Наниев"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Примжанов Турар Айтенович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"Магжан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Амангельды Шамсутдинович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Марат Ескалиевич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Мендибаева Алма Бакытбековна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Аширматов Махамбетхан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"Фермер-2"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Биржан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 Талгат Шигебаевич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Ерлан Темирбекович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Ондасын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Тауекел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Момынбаева Канбиби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Ержигитулы Адилхан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Марат Жанайдарович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Раушанбек Ракымжан Раушанбекович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 Жубатканович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Елегенова Базаркул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Гайниева Фируза Анисовна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Куанышбай Жайнар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Наурызбаева Жанерке Маратовна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Дабысов Абзал Куанышулы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"Жәдігер"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Муратбек Мадибекович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Бимаханов Канжар Еркинович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Калжигитова Маналы Бабабековна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Бисеков Арыстанбек Исабекович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Сағындык Пирмагамбетович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Амантай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Нурлан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 Дастан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Еркин Ануарович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Азат Орынбасарович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Арман Ермакович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Есболганова Роза Бексеитовна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Махмут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Сагындык Пирмагамбетович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Асарбек Жургинбаевич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 Тулеубаевич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Конырбек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Болат Шайканович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Кулсин Сейтеновна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Еркин Куралбекович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Кенес Даутович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Адилжан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 Толепбергенович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Турикбен Женисбек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Калимбетова Катиша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Айбек Бабабекович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"Маржан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Темир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Ешпанова Рамаш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Кайрат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Айжан Сарсенбекович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Самаева Рахила Абдировна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"Абишев"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"Магжан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Адил Байдашович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Бегишев Жанмурат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Сарыулы Куланбай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Сагидулла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 Алтынбек Дауменович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Кенесбаева Шара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 Жубатхан Байшагирович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Иманбек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Альберт Альбертович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"Толкын"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Кутыбаев Бахтыбай Кожабекович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Бауыржан Садыкович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Шерахметов Тажитай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Махмудова Жулдызай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Ортай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Кылышбаев Ерболат Кылышбаевич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Марат Калбаевич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Каниева Сауле Нугмановна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Сагыныш 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Шуренова Кенжегул Алиакбаровна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Махсут Алпысбаевич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Кұрылыс 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"Магжан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"Милана"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Тамара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Абдулкахиров Молды Висхатович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Аламбаева Несибели Кабалаевна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Тимур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Кайратбек Бекмурзаевич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Билал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Енсегенов Сабит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"Фермер-21"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Бегишев Жанмурат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Сейтжанова Сапихан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"КНИИР"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Ержигитулы Адилхан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Болат Каримбаевич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Жубаныш Балтабекович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Мираш Майданбаевна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 Наятович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Алтыншаш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Булат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Кенжегараев Кайрат Есдаулетович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Гани Исмаилович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Ыранов Уалихан 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Райхан Мухамедьяровна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Кайрат Нугимович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Узакбаева Саткуль Узакбаевна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Муслимов Алмат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Ерболат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Берик Бектаевич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 Зауре Калилаевна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Мылтыкбай Рустам Дюсенбекович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 Тлешович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Байдильдаев Умирбек Мырзакаримович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"Кызылорда Кұрылыс Бұйымдары"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Дариха Шамбиловна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Болат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Абдихаликов Айдос Женисович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Бибайша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Бекпенбетов Серик Бабаомрович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Лайла Бектаевна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Арман Ермакович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 Жубатканович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Бейсенкуль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Нурсайтов Мурат Токманович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Хусматуллин Ержан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Жумаева Айткул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Шамшадинова Лаззат Шамшадинқызы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Шохатаев Мухитдин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Максут Алиакбарович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Толепберген Айбек Толепбергенович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Снасапов Жумаш Торгаевич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Жакыпбек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Нариман Копболович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Абдулла Абдразакович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Мейрамбек Алиакбарович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Утебаева Ботагоз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Нурлан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Нургабылов Сауленбек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"/>
    <w:bookmarkStart w:name="z7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КХ –крестянское хозяйство; ТОО- товарищество с ограниченной ответственностью. </w:t>
      </w:r>
    </w:p>
    <w:bookmarkEnd w:id="17"/>
    <w:bookmarkStart w:name="z7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8"/>
    <w:bookmarkStart w:name="z79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</w:t>
      </w:r>
    </w:p>
    <w:bookmarkEnd w:id="19"/>
    <w:bookmarkStart w:name="z7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0"/>
    <w:bookmarkStart w:name="z7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22"/>
    <w:bookmarkStart w:name="z8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его замена предоставляемых размещения поголовья для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потребность народа (сенокосные угодья и пастбища 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по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необходимых пастбищ на одну единицу, га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необходимо пастбищ по нормативу , га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выдоваемые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численности населения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Пастбище-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5105,4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-1199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-761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22316,7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-565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- 1608,0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790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4105,75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 3693,0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- 334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13453,6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пос.Белколь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-2330,5 га,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-1255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пос.Белколь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4729,5 га,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-552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Косшынырау 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 1919,0 га,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-8293,84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-2085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44843,36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14843,36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771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Лошадь- 1559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Верблюд- 535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63878,96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24843,36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39035,6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Карауылтобе 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Пастбище - 651,0 га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-970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-863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 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4692,6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Кызылжарма 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1018,13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15768,47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5768,47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 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Пастбище-2500,0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КРС- 425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-1454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23313,27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- 6078,0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2096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-2464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- 6256,0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-1450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Лошадь– 399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Пастбище –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 га,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–623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- 589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-956,5 га,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численности населения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– 711,0 га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МРС- 835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- 3511,7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88 306,65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54 261,97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285063,23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149876,83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"/>
    <w:bookmarkStart w:name="z9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поселок; КХ –крестянское хозяйство, га – гектар; КРС – крупнорогатый скот; МРС – мелкорогатый скот.</w:t>
      </w:r>
    </w:p>
    <w:bookmarkEnd w:id="53"/>
    <w:bookmarkStart w:name="z92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54"/>
    <w:bookmarkStart w:name="z9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Сарысу, Қумколь)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Белколь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Тасбугет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8"/>
    <w:bookmarkStart w:name="z9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</w:t>
      </w:r>
    </w:p>
    <w:bookmarkEnd w:id="69"/>
    <w:bookmarkStart w:name="z9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животных. А также длительность периода выпаса:</w:t>
      </w:r>
    </w:p>
    <w:bookmarkEnd w:id="70"/>
    <w:bookmarkStart w:name="z9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длительность период выпаса зависит от видов сельскохозяйственных животных и почвенно-климатических условии;</w:t>
      </w:r>
    </w:p>
    <w:bookmarkEnd w:id="71"/>
    <w:bookmarkStart w:name="z9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саксаула-кустарниковых степ и степных -160-180 дней;</w:t>
      </w:r>
    </w:p>
    <w:bookmarkEnd w:id="72"/>
    <w:bookmarkStart w:name="z9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пустыне- 130-170 дней.</w:t>
      </w:r>
    </w:p>
    <w:bookmarkEnd w:id="73"/>
    <w:bookmarkStart w:name="z9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выпаса зависит от крупного рогатого скота молочного направления – минимальный, а для мяса крупного рогатого скота овец, лошадей, верблюдов – максимальный и от глубины снежного покрова, плотности снега и других факторов.</w:t>
      </w:r>
    </w:p>
    <w:bookmarkEnd w:id="74"/>
    <w:bookmarkStart w:name="z95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Деление земель города на категории</w:t>
      </w:r>
    </w:p>
    <w:bookmarkEnd w:id="75"/>
    <w:bookmarkStart w:name="z9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земли общего пользования в сельском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обоснованный сельскому хозяйству, в последнее время динамично развивающийся регион по животноводству. При выполнении обязанностей полной обеспечении продовольствием страны развития животноводства занимает особое место, его основой является эффективное и рациональное использование природных пастбищ.</w:t>
      </w:r>
    </w:p>
    <w:bookmarkEnd w:id="86"/>
    <w:bookmarkStart w:name="z9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использования избегая деградации пастбищ неотложное задача при осуществления мер по улучшению для земельных собственников и пользователей природных пастбищ.</w:t>
      </w:r>
    </w:p>
    <w:bookmarkEnd w:id="87"/>
    <w:bookmarkStart w:name="z9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акиматом города Кызылорда проведен анализ состояния обеспеченности поголовья скота пастбищами на территориях крестьянских хозяйств и сельских округов. </w:t>
      </w:r>
    </w:p>
    <w:bookmarkEnd w:id="88"/>
    <w:bookmarkStart w:name="z9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 резко континентальный, зима сравнительно холодная, лето жаркое, засушливое и ветренное. Среднегодовая температура воздуха в январе – (- 9-11С), в июле – (+28+30). Среднегодовой размер осадков – 100-130 мм. Цвет почва на севере серый, песчанно серый, местность ровная, в центральной части почва песчаная, песчано-глинистая, серого цвета.</w:t>
      </w:r>
    </w:p>
    <w:bookmarkEnd w:id="89"/>
    <w:bookmarkStart w:name="z9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количество поголовье составляет: верблюды – 1815, крупнорогатые скоты-17355, мелкорогатые скоты -19304, лошадей-5816, птиц-14927, а также в аульных округах города Кызылорды имеются 9 ваннакупочных пунктов, 9 пунктов искуственного осеменения, 9 скотомогильников (биохимические колодцы).</w:t>
      </w:r>
    </w:p>
    <w:bookmarkEnd w:id="90"/>
    <w:bookmarkStart w:name="z9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Кызылорды состоит из 2 поселок и 7 аульных округов.</w:t>
      </w:r>
    </w:p>
    <w:bookmarkEnd w:id="91"/>
    <w:bookmarkStart w:name="z96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ветеринаринарно-санитарии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купании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Кызылозек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Кызылжарма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Косшынырау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Белколь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Талсуат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пос.Тасбугет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4"/>
    <w:bookmarkStart w:name="z9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с/о–сельский округ; пос.– поселок</w:t>
      </w:r>
    </w:p>
    <w:bookmarkEnd w:id="105"/>
    <w:bookmarkStart w:name="z98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численности сельскохозяйственных животных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населенного пункта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Кызылозек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Кызылжарма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Косшынырау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Белколь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Талсуат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пос.Тасбугет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8"/>
    <w:bookmarkStart w:name="z99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с/о–сельский округ; пос.– поселок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