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b1b2" w14:textId="c7cb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Кызылординского областного маслихата от 12 декабря 2016 года № 71 "Об областном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12 декабря 2017 года № 156. Зарегистрировано Департаментом юстиции Кызылординской области 13 декабря 2017 года № 6073.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№ 95-IV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 148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решение Кызылординского областного маслихата от 12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 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2017-2019 годы" (зарегистрировано в Реестре государственной регистрации нормативных правовых актов за номером 5672, опубликовано 24 декабря 2016 года в газетах "Сыр бойы" и "Кызылординские вести", 26 декабря 2016 года в информационно-правовой системе "Әділет")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177 442 739,9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9 217 233,0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4 164 956,2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7 711,8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164 052 838,9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176 015 919,8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6 566 266,2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11 258 356,5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4 692 090,3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864 130,0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864 130,0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-6 003 576,1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6 003 576,1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17 сессии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Утеев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17 сессии Кызылординского областного маслихата от "12" декабря 2017 года № 156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10 сессии Кызылординского областного маслихата от "12" декабря 2016 года № 71 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87"/>
        <w:gridCol w:w="987"/>
        <w:gridCol w:w="6405"/>
        <w:gridCol w:w="3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177 442 739,9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9 217 233,0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4 994 751,0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4 994 751,0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4 205 517,0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4 205 517,0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4 164 956,2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797 352,0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797 352,0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3 124 444,2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3 124 444,2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164 052 838,9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867 348,9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867 348,9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163 185 490,0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163 185 490,0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176 015 919,8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4 112 247,4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57 433,8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57 433,8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2 025 686,0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1 746 883,9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109 741,7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1 084 186,5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104 301,5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978 352,0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198 401,7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149 756,7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183 455,5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183 455,5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141 268,9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141 268,9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1 563 820,6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146 538,9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146 538,9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22 410,9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22 410,9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1 394 870,8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66 692,5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121 193,5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1 084 773,5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14 835,2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7 504 243,8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6 479 522,7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4 544 727,5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1 783 769,0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43 092,5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1 024 721,1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1 024 721,1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22 459 981,8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10 569 207,8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223 385,3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972 499,1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737 576,8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264 749,7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3 363 585,5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2 774 607,8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320 542,4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1 142 096,7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2 576 849,5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2 268 388,0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308 461,5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8 824 975,5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38 675,3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1 171 862,3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7 514 437,9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3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24 592 227,0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18 990 918,0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174 204,4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6 014 123,0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2 408 559,0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1 812 296,0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553 833,0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688 916,0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1 728 635,0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2 589 563,1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780 807,5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5 601 309,0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5 601 309,0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6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5 302 565,7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5 017 203,3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110 879,5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289 828,6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296 098,7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770 633,1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550 500,0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368 839,8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185 730,4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1 030 071,0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213 717,4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59 028,3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854 879,5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в сфере труда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65 008,7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65 008,7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13 907 614,5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7 667 345,9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98 282,5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564 852,0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1 176 228,9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2 712 936,8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1 068 848,7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1 498 070,3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487 526,7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6 240 268,6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2 375 045,1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259 144,9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29 223,7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3 576 854,9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8 232 488,4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862 062,0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613 074,0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2 266 157,8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76 733,5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186 032,9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256 854,5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746 298,9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187 727,5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259 529,8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546 882,7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350 659,4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179 467,5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35 409,9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3 180 698,7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309 234,7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2 647 520,0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1 474 282,4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402 150,3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666 812,0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405 320,1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98 628,1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98 628,1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3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1 763 684,5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1 324 864,9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980 854,9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438 819,6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438 819,6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11 409 509,2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2 268 104,3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89 295,5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745 167,5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806 164,0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467 393,3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местных бюджетов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8 788 022,5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523 132,0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1 722 995,0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1 627 659,0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1 086 852,0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1 878 537,5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812 442,0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57 356,4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57 356,4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324 552,1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259 679,8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124 556,4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130 123,4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8 984 443,8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8 984 443,8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104 643,6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1 243 270,5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149 446,8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1 848 846,3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1 398 593,3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4 057 017,3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3 277 149,2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358 122,5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358 122,5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785 644,0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785 644,0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429 973,6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429 973,6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369 885,6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369 885,6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792 366,0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2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62 564 818,8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62 564 818,8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61 489 726,0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274 897,6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10 241,3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473 482,9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6 566 266,2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11 258 356,5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6 051 074,5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5 787 007,0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3 043 907,0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264 067,5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264 067,5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3 913 385,0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3 913 385,0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1 827 680,0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2 085 705,0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1 083 897,0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1 083 897,0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4 692 090,3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4 692 090,3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3 515 983,0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1 176 107,3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864 130,0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864 130,0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864 130,0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531 762,0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531 762,0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-6 003 576,1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6 003 576,1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9 463 584,0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9 463 584,0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9 463 584,0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3 846 620,3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3 846 620,3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2 670 513,0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1 176 107,3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386 612,4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386 612,4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386 612,4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