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bdc65" w14:textId="55bdc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регионального перечня приоритетных видов спорта в Кызылординской области на 2018-2019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Кызылординской области от 30 ноября 2017 года № 959. Зарегистрировано Департаментом юстиции Кызылординской области 13 декабря 2017 года № 6066.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6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 июля 2014 года "О физической культуре и спорте" акимат Кызылординской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региональный перечень приоритетных видов спорта в Кызылординской области на 2018-2019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Кызылординской области Рустемова Р.Р.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 акима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Кызылординской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Искаков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СОГЛАСОВАНО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культуры и спорта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_______________А. Мухамедиулы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Кызылординской области от "30" ноября 2017 года № 959</w:t>
            </w:r>
          </w:p>
        </w:tc>
      </w:tr>
    </w:tbl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Региональный перечень приоритетных видов спорта в Кызылординской области на 2018-2019 годы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видов спорта</w:t>
            </w:r>
          </w:p>
          <w:bookmarkEnd w:id="5"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группы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неолимпийских видов спорта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летних олимпийских видов спорта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зимних олимпийских видов спорта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национальных видов спорта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паралимпийских видов спорта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Группа "А" </w:t>
            </w:r>
          </w:p>
          <w:bookmarkEnd w:id="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Универсальный бой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Тяжелая атлетика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Фигурное катание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Жекпе-жек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Армрестлинг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Борьба на поясах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Казак курес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Волейбол сидя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Кикбоксинг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Гребля на байдарках и каноэ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Тогызкумалак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Легкая атлетика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Пауэрлифтинг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Волейбол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Пауэрлифтинг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Самбо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Гандбол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Дзюдо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Шахматы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Борьба греко-римская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Танцы на колясках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Дзюдо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Пляжный волейбол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Борьба вольная (мужчины, женщины)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Настольный теннис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Легкая атлетика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Каратэ-до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Стендовая стрельба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Таеквондо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Группа "В" </w:t>
            </w:r>
          </w:p>
          <w:bookmarkEnd w:id="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Гиревой спорт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Баскетбол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Хоккей с шайбой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Аударыспак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Каратэ киокушинкай-кан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Велосипедный спорт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Кокпар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Тайский бокс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Плавание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 ілу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Ушу саньшау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Хоккей на траве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Современное пятиборье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Футбол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Группа "С" </w:t>
            </w:r>
          </w:p>
          <w:bookmarkEnd w:id="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Боевое самбо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Гимнастика художественная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Шорт-трек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Асык 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Грэпплинг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Теннис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Байге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Джиу-джитсу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 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Рукопашный бой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Панкратион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Президентское многоборье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Спортивный туризм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Сурдо баскетбол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Сурдо волейбол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Сурдо шашки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Сурдо настольный теннис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Сурдо шахмат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