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40bf4" w14:textId="8c40b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Кызылординской области от 9 января 2017 года № 680 "О некоторых вопросах бюджетных инвестиций"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29 сентября 2017 года № 887. Зарегистрировано Департаментом юстиции Кызылординской области 10 октября 2017 года № 5988. Утратило силу постановлением акимата Кызылординской области от 25 мая 2026 года № 94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25.05.2026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Кызылординской области от 9 января 2017 года </w:t>
      </w:r>
      <w:r>
        <w:rPr>
          <w:rFonts w:ascii="Times New Roman"/>
          <w:b w:val="false"/>
          <w:i w:val="false"/>
          <w:color w:val="000000"/>
          <w:sz w:val="28"/>
        </w:rPr>
        <w:t>№ 680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бюджетных инвестиций" (зарегистрировано в Реестре государственной регистрации нормативных правовых актов за номером 5697, опубликовано 8 февраля 2017 года в Эталонном контрольном банке нормативных правовых актов Республики Казахстан)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акционерное общество "Региональный центр государственно-частного партнерства Восточно-Казахстанской области", товарищество с ограниченной ответственностью "Региональный центр государственно-частного партнерства Кызылординской области" и товарищество с ограниченной ответственностью "Центр проведения экспертизы проектов" юридическими лицами на осуществление: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экономической экспертизы технико-экономических обоснований областных бюджетных инвестиционных проектов, а также областных бюджетных инвестиционных проектов, планируемых к финансированию за счет кредитов из республиканского бюджета и целевых трансфертов на развитие;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экономической экспертизы бюджетных инвестиций, планируемых к реализации посредством участия государства в уставном капитале юридических лиц за счет средств областного бюджета, а также бюджетных инвестиций, планируемых к финансированию за счет целевых трансфертов на развитие;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экономической экспертизы бюджетного кредитования областных бюджетных инвестиционных проектов, требующих разработки технико-экономического обоснования, и реализации государственной инвестиционной политики финансовыми агентствами за счет средств областного бюджета.".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Искакова К.Д.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