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88c" w14:textId="a191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9 сентября 2015 года № 156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августа 2017 года № 864. Зарегистрировано Департаментом юстиции Кызылординской области 14 сентября 2017 года № 5967.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 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5163, опубликовано 13 октября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регламенте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 (далее - расписка о приеме документов), либо в случаях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2 к стандарту (далее - расписка об отказе в приеме документов) (не более пятнадцати минут);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предоставлении полного пакета документов выдает услугополучателю либо его представителю расписку о приеме соответствующих документов (далее - расписка о приеме документов), либо в случаях предоставления услугополучателем либо его представителем неполного пакета документов согласно перечню, предусмотренному пунктом 9 стандарта, и (или) документов с истекшим сроком действия, выдает расписку об отказе в приеме документов по форме согласно приложению к стандарту (далее - расписка об отказе в приеме документов) (не более двадцати минут);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 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"23" августа 2017 года № 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9 сентября 2015 года № 156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 - в случае отсутствия услугодателя по месту жительства;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государственной адресной социальной помощи (далее - уведомление) либо ответ об мотивированном отказе в оказании государственной услуги в случаях и по основаниям, предусмотренным пунктом 10-1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 (далее – мотивированный отказ).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 и предоставляет документы руководителю услугодателя (не более тридцати минут);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направляет документы участковой комиссии для подготовки заключения (в течение двух рабочих дней);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участковая комиссия рассматривает документы, проводит обследование материального положения услугополучателя, по результатам проведенного обследования составляет акт, готовит заключение и направляет документы услугодателю (в течение трех рабочих дней);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двух рабочих дней);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уведомление либо мотивированный отказ и направляет исполнителю услугодателя (не более тридцати минут);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выдает уведомление либо мотивированный отказ услугополучателю либо его представителю (не более тридцати минут);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либо его представителю отрывной талон (не более тридцати минут), рассматривает и направляет документы участковой комиссии для подготовки заключения (в течение двух рабочих дней);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по результатам проведенного обследования составляет акт, готовит заключение и направляет документы акиму сельского округа (в течение трех рабочих дней);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регистрирует и направляет документы и заключение участковой комиссии услугодателю (в течение семи рабочих дней);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направляет документы исполнителю услугодателя (не более тридцати минут);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двух рабочих дней);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уведомление либо мотивированный отказ и направляет сотруднику канцелярии услугодателя (не более тридцати минут);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уведомление либо мотивированный отказ акиму сельского округа (в течение одного рабочего дня);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регистрирует и выдает уведомление либо мотивированный отказ услугополучателю либо его представителю (не более тридцати минут);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- расписка о приеме документов) либо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выдает расписку об отказе в приеме заявления на назначение по форме согласно приложению 6 к стандарту (далее - расписка об отказе в приеме заявления) (не более тридцати минут);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стандартом;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и направляет документы участковой комиссии для подготовки заключения (в течение двух рабочих дней);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рассматривает документы, проводит обследование материального положения услугополучателя по результатам проведенного обследования составляет акт, готовит заключение и направляет документы услугодателю (в течение трех рабочих дней);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одного рабочего дня);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уведомление либо мотивированный отказ и направляет сотруднику канцелярии услугодателя (не более тридцати минут);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уведомление либо мотивированный отказ в Государственную корпорацию (в течение одного рабочего дня);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уведомление либо мотивированный отказ услугополучателю либо его представителю (не более тридцати минут).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583"/>
        <w:gridCol w:w="1344"/>
        <w:gridCol w:w="1029"/>
        <w:gridCol w:w="875"/>
        <w:gridCol w:w="1814"/>
        <w:gridCol w:w="1032"/>
        <w:gridCol w:w="1030"/>
        <w:gridCol w:w="1031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отрывной талон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услугополучателя, составляет акт, готовит заключение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услугополучателя и заключения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уведомление либо мотивированный отказ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участковой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 заключения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26"/>
        <w:gridCol w:w="1850"/>
        <w:gridCol w:w="2814"/>
        <w:gridCol w:w="1079"/>
        <w:gridCol w:w="1269"/>
        <w:gridCol w:w="126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выдает услугополучателю либо его представителю отрывной талон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проводит обследование материального положения услугополучателя, составляет акт, готовит заключение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направляет участковой комиссии для подготовки заключения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акиму сельского округа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услугодателя 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выдача отрывного талона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минут, направление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участковую комиссию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312"/>
        <w:gridCol w:w="2399"/>
        <w:gridCol w:w="1645"/>
        <w:gridCol w:w="1399"/>
        <w:gridCol w:w="1646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мотивированный отказ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услугодателя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акиму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532"/>
        <w:gridCol w:w="1364"/>
        <w:gridCol w:w="1571"/>
        <w:gridCol w:w="1361"/>
        <w:gridCol w:w="1362"/>
        <w:gridCol w:w="1366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участковой комиссии для подготовки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532"/>
        <w:gridCol w:w="1985"/>
        <w:gridCol w:w="1157"/>
        <w:gridCol w:w="1361"/>
        <w:gridCol w:w="1158"/>
        <w:gridCol w:w="1363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проводит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положения услугополучателя, составляет акт, готовит заключение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заключения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уведомление либо мотивированный отказ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"23" августа 2017 года № 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9 сентября 2015 года № 156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государственного пособия на детей до восемнадцати лет (далее - уведомление) либо ответ об мотивированном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10-1 стандарта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 (далее – мотивированный отказ)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38"/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 и предоставляет документы руководителю услугодателя (не более тридцати минут);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направляет документы участковой комиссии для подготовки заключения (в течение двух рабочих дней);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участковая комиссия рассматривает документы, проводит обследование материального положения услугополучателя, по результатам проведенного обследования составляет акт, готовит заключение и направляет услугодателю (в течение трех рабочих дней);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двух рабочих дней);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уведомление либо мотивированный отказ и направляет исполнителю услугодателя (не более тридцати минут);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выдает уведомление либо мотивированный отказ услугополучателю либо его представителю (не более тридцати минут);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 сельского округа регистрирует документы, выдает услугополучателю либо его представителю отрывной талон (не более тридцати минут), рассматривает и направляет документы участковой комиссии для подготовки заключения (в течение трех рабочих дней);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услугополучателя, по результатам проведенного обследования составляет акт, готовит заключение и направляет документы акиму сельского округа (в течение трех рабочих дней);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регистрирует и направляет документы и заключение участковой комиссии услугодателю (в течение трех рабочих дней);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направляет документы исполнителю услугодателя (не более тридцати минут);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пяти рабочих дней);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уведомление либо мотивированный отказ и направляет сотруднику канцелярии услугодателя (не более тридцати минут);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уведомление либо мотивированный отказ акиму сельского округа (в течение одного рабочего дня);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регистрирует и выдает уведомление либо мотивированный отказ услугополучателю либо его представителю (не более тридцати минут).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75"/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- расписка о приеме документов) либо в случае предоставления услугополучателем или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расписка об отказе в приеме заявления) (не более тридцати минут);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стандартом;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и направляет документы участковой комиссии для подготовки заключения (в течение двух рабочих дней); 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рассматривает документы, проводит обследование материального положения услугополучателя, по результатам проведенного обследования составляет акт, готовит заключение и направляет документы услугодателю (в течение трех рабочих дней);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представленных документов услугополучателя и заключения участковой комиссии исполнитель услугодателя подготавливает и предоставляет руководителю услугодателя уведомление либо мотивированный отказ (в течение одного рабочего дня);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уведомление либо мотивированный отказ и направляет сотруднику канцелярии услугодателя (не более тридцати минут);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уведомление либо мотивированный отказ в Государственную корпорацию (в течение одного рабочего дня);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уведомление либо мотивированный отказ услугополучателю либо его представителю (не более тридцати минут).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2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368"/>
        <w:gridCol w:w="970"/>
        <w:gridCol w:w="967"/>
        <w:gridCol w:w="970"/>
        <w:gridCol w:w="2146"/>
        <w:gridCol w:w="1411"/>
        <w:gridCol w:w="971"/>
        <w:gridCol w:w="969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отрывной талон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проводит обследование материального положения услугополучателя, составляет акт и готовит заключение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мотивированный отказ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либо мотивирован ный отказ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участковой комиссии для подготовки заключения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услугодателю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499"/>
        <w:gridCol w:w="2263"/>
        <w:gridCol w:w="2264"/>
        <w:gridCol w:w="1320"/>
        <w:gridCol w:w="1553"/>
        <w:gridCol w:w="155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"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отрывной талон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обследование материального положения услугополучателя, составляет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готовит заключение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для подготовки заключения участковой комиссии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и выдача отрывного талона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в участковую комиссию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4471"/>
        <w:gridCol w:w="2351"/>
        <w:gridCol w:w="1612"/>
        <w:gridCol w:w="1371"/>
        <w:gridCol w:w="1614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мотивированный отказ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 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23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661"/>
        <w:gridCol w:w="1545"/>
        <w:gridCol w:w="1545"/>
        <w:gridCol w:w="1339"/>
        <w:gridCol w:w="1339"/>
        <w:gridCol w:w="114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5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комиссии для подготовки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39"/>
        <w:gridCol w:w="1571"/>
        <w:gridCol w:w="1364"/>
        <w:gridCol w:w="1361"/>
        <w:gridCol w:w="1158"/>
        <w:gridCol w:w="1363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проводит обследование материального 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услугополучателя, составляет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готовит заключение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2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Кызылординской области от "23" августа 2017 года № 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9 сентября 2015 года № 156</w:t>
            </w:r>
          </w:p>
        </w:tc>
      </w:tr>
    </w:tbl>
    <w:bookmarkStart w:name="z26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</w:t>
      </w:r>
    </w:p>
    <w:bookmarkEnd w:id="242"/>
    <w:bookmarkStart w:name="z26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 инвалидов.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назначении пособия (далее - уведомление) либо ответ об мотивированном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 (далее – мотивированный отказ) 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52"/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– отрывной талон) и предоставляет документы руководителю услугодателя (не более тридцати минут);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либо мотивированный отказ руководителю услугодателя (в течение восьми рабочих дней);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либо мотивированный отказ сотруднику канцелярии услугодателя (не более тридцати минут);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либо мотивированный отказ услугополучателю либо его представителю (не более тридцати минут).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2"/>
    <w:bookmarkStart w:name="z28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72"/>
    <w:bookmarkStart w:name="z29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– расписка о приеме документов) и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выдает расписку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расписка об отказе в приеме заявления) (не более двадцати минут);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стандартом;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либо мотивированный отказ руководителю услугодателя (в течение восьми рабочих дней);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либо мотивированный отказ сотруднику канцелярии услугодателя (не более тридцати минут);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либо мотивированный отказ в Государственную корпорацию (в течение одного рабочего дня);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либо мотивированный отказ услугополучателю либо его представителю (не более двадцати минут).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 о номере банковского счета, о справке об инвалидности,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тридцати минут);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178"/>
        <w:gridCol w:w="1567"/>
        <w:gridCol w:w="1565"/>
        <w:gridCol w:w="1203"/>
        <w:gridCol w:w="1566"/>
        <w:gridCol w:w="1566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6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7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выдает услугополучателю либо его представителю отрывной талон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либо мотивированный отказ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32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990"/>
        <w:gridCol w:w="2036"/>
        <w:gridCol w:w="1775"/>
        <w:gridCol w:w="859"/>
        <w:gridCol w:w="859"/>
        <w:gridCol w:w="861"/>
        <w:gridCol w:w="859"/>
        <w:gridCol w:w="731"/>
        <w:gridCol w:w="861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4"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подготавливает уведомление либо мотивированный отказ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либо мотивированный отказ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мотивированный отказ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заявления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33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34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56642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34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14"/>
    <w:bookmarkStart w:name="z34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315"/>
    <w:bookmarkStart w:name="z34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317"/>
    <w:bookmarkStart w:name="z3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9"/>
    <w:bookmarkStart w:name="z3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Кызылординской области от "23" августа 2017 года № 864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9 сентября 2015 года № 156</w:t>
            </w:r>
          </w:p>
        </w:tc>
      </w:tr>
    </w:tbl>
    <w:bookmarkStart w:name="z35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321"/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удостоверения или его дубликата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 (далее – мотивированный отказ). 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или его дубликата либо мотивированного отказа;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лицевые счета услугополучателей (далее – выплата компенсации);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(далее - выплата компенсации).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334"/>
    <w:bookmarkStart w:name="z36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заявления по форме согласно приложению 1 либо 2 к стандарту.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удостоверения или его дубликата: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талон с указанием даты регистрации заявления и даты получения государственной услуги, фамилии и инициалов ответственного лица, принявшего документы (далее - талон) и предоставляет документы руководителю услугодателя (не более тридцати минут);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регистрирует документы, проверяет факт выплаты (не выплаты) компенсации услугополучателю, принимает решение о регистрации (отказе в регистрации) услугополучателя, пострадавшего вследствие ядерных испытаний на Семипалатинском испытательном ядерном полигоне (далее - решение) и направляет услугодателю (в течение семнадцати рабочих дней);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принятого специальной комиссией решения подготавливает и предоставляет руководителю услугодателя удостоверение или его дубликат либо мотивированный отказ (в течение двух рабочих дней);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удостоверение или его дубликат либо мотивированный отказ и направляет исполнителю услугодателя (не более тридцати минут);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исполнитель услугодателя регистрирует и выдает удостоверение или его дубликат либо мотивированный отказ услугополучателю либо его представителю (не более тридцати минут). 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8"/>
    <w:bookmarkStart w:name="z38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единовременной государственной денежной компенсации: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комиссия после принятия решения составляет список граждан (далее – список) и направляет документы в Департамент "Межведомственный расчетный центр социальных выплат"-филиал некоммерческого акционерного общества "Государственная корпорация "Правительство для граждан" по Кызылординской области (далее - уполномоченная организация по выплате компенсации) (в течение пяти рабочих дней); 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уполномоченной организации по выплате компенсации регистрирует документы, подготавливает проект решения о назначении выплаты компенсации и направляет документы в Департамент Комитета труда, социальной защиты и миграции Министерства труда и социальной защиты населения Республики Казахстан по Кызылординской области (далее - уполномоченный орган) (в течение двух рабочих дней);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 регистрирует документы, принимает решение о назначении выплаты компенсации и направляет документы в уполномоченную организацию по выплате компенсации (в течение пяти рабочих дней);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уполномоченной организации по выплате компенсации на основании принятых документов и решения производит выплату компенсации услугополучателю.</w:t>
      </w:r>
    </w:p>
    <w:bookmarkEnd w:id="353"/>
    <w:bookmarkStart w:name="z38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комиссия;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корпорации;</w:t>
      </w:r>
    </w:p>
    <w:bookmarkEnd w:id="360"/>
    <w:bookmarkStart w:name="z39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органа.</w:t>
      </w:r>
    </w:p>
    <w:bookmarkEnd w:id="361"/>
    <w:bookmarkStart w:name="z39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2"/>
    <w:bookmarkStart w:name="z39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3"/>
    <w:bookmarkStart w:name="z39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64"/>
    <w:bookmarkStart w:name="z39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65"/>
    <w:bookmarkStart w:name="z39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66"/>
    <w:bookmarkStart w:name="z39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7"/>
    <w:bookmarkStart w:name="z40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(далее – расписка о приеме документов) или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выдает расписку об отказе в приеме документов по форме согласно приложению 3 к стандарту (не более 20 минут);</w:t>
      </w:r>
    </w:p>
    <w:bookmarkEnd w:id="368"/>
    <w:bookmarkStart w:name="z4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стандартом;</w:t>
      </w:r>
    </w:p>
    <w:bookmarkEnd w:id="369"/>
    <w:bookmarkStart w:name="z4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70"/>
    <w:bookmarkStart w:name="z4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371"/>
    <w:bookmarkStart w:name="z4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72"/>
    <w:bookmarkStart w:name="z4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373"/>
    <w:bookmarkStart w:name="z4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bookmarkEnd w:id="374"/>
    <w:bookmarkStart w:name="z40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регистрирует документы, проверяет факт выплаты (не выплаты) компенсации услугополучателю, принимает и направляет решение услугодателю (в течение семнадцати рабочих дней);</w:t>
      </w:r>
    </w:p>
    <w:bookmarkEnd w:id="375"/>
    <w:bookmarkStart w:name="z4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принятого специальной комиссией решения подготавливает и предоставляет руководителю услугодателя удостоверение или его дубликат либо мотивированный отказ (в течение двух рабочих дней);</w:t>
      </w:r>
    </w:p>
    <w:bookmarkEnd w:id="376"/>
    <w:bookmarkStart w:name="z4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или его дубликат либо мотивированный отказ и направляет сотруднику канцелярии услугодателя (не более тридцати минут);</w:t>
      </w:r>
    </w:p>
    <w:bookmarkEnd w:id="377"/>
    <w:bookmarkStart w:name="z4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канцелярии услугодателя регистрирует и направляет удостоверение или его дубликат либо мотивированный отказ в Государственную корпорацию (в течение одного рабочего дня); </w:t>
      </w:r>
    </w:p>
    <w:bookmarkEnd w:id="378"/>
    <w:bookmarkStart w:name="z4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услугополучателю либо его представителю удостоверение или его дубликат либо мотивированный отказ (не более двадцати минут).</w:t>
      </w:r>
    </w:p>
    <w:bookmarkEnd w:id="379"/>
    <w:bookmarkStart w:name="z4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компенсации"</w:t>
            </w:r>
          </w:p>
        </w:tc>
      </w:tr>
    </w:tbl>
    <w:bookmarkStart w:name="z41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3422"/>
        <w:gridCol w:w="1434"/>
        <w:gridCol w:w="983"/>
        <w:gridCol w:w="836"/>
        <w:gridCol w:w="1532"/>
        <w:gridCol w:w="986"/>
        <w:gridCol w:w="1285"/>
        <w:gridCol w:w="1285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4"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5"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 либо его представителю талон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выплаты) компенсации услугополучателю, принимает решение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принятого специальной комиссией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 либо мотивированный отказ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удостоверение или его дубликат либо мотивированный отказ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 или его дубликат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6"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7"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компенсации"</w:t>
            </w:r>
          </w:p>
        </w:tc>
      </w:tr>
    </w:tbl>
    <w:bookmarkStart w:name="z42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88"/>
    <w:bookmarkStart w:name="z4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40"/>
        <w:gridCol w:w="2331"/>
        <w:gridCol w:w="1591"/>
        <w:gridCol w:w="1218"/>
        <w:gridCol w:w="1218"/>
        <w:gridCol w:w="1037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выдает услугополучателю либо его представителю расписку 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приеме документов 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326"/>
        <w:gridCol w:w="1936"/>
        <w:gridCol w:w="1623"/>
        <w:gridCol w:w="1246"/>
        <w:gridCol w:w="1246"/>
        <w:gridCol w:w="12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7"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8"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выплаты) компенсации услугополучателю, принимает решение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принятого специальной комиссией решения 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 либо мотивированный отказ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 либо мотивированный отказ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 либо мотивированный отказ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9"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Государственную корпорацию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4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      </w:r>
          </w:p>
        </w:tc>
      </w:tr>
    </w:tbl>
    <w:bookmarkStart w:name="z43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01"/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402"/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44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409"/>
    <w:bookmarkStart w:name="z4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