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24ca" w14:textId="eda2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августа 2017 года № 852. Зарегистрировано Департаментом юстиции Кызылординской области 7 сентября 2017 года № 5954.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Кызылординской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номером 5106, опубликовано 22 августа 2015 года в газетах "Сыр бойы" и "Кызылординские вести");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Кызылординской области от 30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30 июля 2015 года №98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номером 5575, опубликовано 20 августа 2016 года в газетах "Сыр бойы" и "Кызылординские вести").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Ким Е.Г.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"09" августа 2017 года № 852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отделы предпринимательства, промышленности и туризма районов и города областного значения (далее - отдел).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 протокола заседания Регионального координационного совета (далее – выписка)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мотивированный отказ),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№11181) (далее – стандарт).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отдел заявления-анкеты на участие по форме согласно приложению к стандарту.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либо в отдел документы согласно пункту 9 стандарта;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отдела проверяет полноту документов, регистрирует и обеспечивает их доставку услугодателю (в течение двух рабочих дней),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услугодателя/отдела с указанием фамилии и инициалов лица, принявшего документы (не более двадцати минут);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предоставляет проект на рассмотрение Регионального координационного совета (далее – РКС) (в течение десяти рабочих дней) либо выдает услугополучателю либо его представителю мотивированный отказ (в течение трех рабочих дней);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 рассматривает документы и направляет протокол заседания РКС услугодателю (в течение трех рабочих дней);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РКС подготавливает и предоставляет выписку руководителю услугодателя (в течение одного рабочего дня);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выписку услугополучателю либо его представителю либо направляет в отдел (в течение одного рабочего дня);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отдела регистрирует и выдает выписку услугополучателю либо его представителю (в течение одного рабочего дня).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РКС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РКС,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отдела;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864"/>
        <w:gridCol w:w="1963"/>
        <w:gridCol w:w="699"/>
        <w:gridCol w:w="1700"/>
        <w:gridCol w:w="700"/>
        <w:gridCol w:w="950"/>
        <w:gridCol w:w="823"/>
        <w:gridCol w:w="1201"/>
        <w:gridCol w:w="951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либо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проверяет полноту документов и регистрирует, сотрудник канцелярии услугодателя регистрирует документы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РКС подготавливает выписку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обеспечивает доставку документов услугодателю, сотрудник канцелярии услугодателя предоставляет документы руководителю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на рассмотрение РКС либо выдает услугополучателю либо его представителю мотивированный отказ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РКС услугодателю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либо направляет в отдел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дней/не более 20 минут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"09" августа 2017 года № 852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отделы предпринимательства, промышленности и туризма районов и города областного значения (далее - отдел).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выписка из протокола заседания Регионального координационного совета (далее – выписка),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мотивированный отказ), утвержденного приказом Министра национальной экономики Республики Казахстан от 24 апреля 2015 года №352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№11181) (далее – стандарт).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отдел либо заявления на участие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либо в отдел документы согласно пункту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стандарта;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отдела проверяет полноту документов, регистрирует и обеспечивает их доставку услугодателю 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услугодателя/отдела, с указанием фамилии и инициалов лица, принявшего документы (не более одного часа;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и направляет документы исполнителю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течение одного рабочего дня);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 и в случае наличия замечаний к представленным документам и необходимости представления дополнительной информации, направляет услугополучателю запрос для устранения выявленных замечаний (далее - запрос для устранения) (в течение 3 рабочих дней).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документов, соответствующих требованиям, исполнитель услугодателя предоставляет проект на рассмотрение Регионального координационного совета (далее – РКС) либо выдает услугополучателю мотивированный отказ (в течение трех рабочих дней);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 рассматривает документы и направляет протокол заседания РКС услугодателю (в течение трех рабочих дней);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РКС подготавливает и предоставляет выписку руководителю услугодателя (в течение одного рабочего дня);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выписку сотруднику канцелярии услугодателя (в течение одного рабочего дня);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выписку услугополучателю или направляет в отдел (не более одного часа);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отдела регистрирует и выдает выписку услугополучателю (не более одного часа).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РКС в процессе оказания государственной услуги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РКС, которые участвуют в процессе оказания государственной услуги: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отдела;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739"/>
        <w:gridCol w:w="2492"/>
        <w:gridCol w:w="669"/>
        <w:gridCol w:w="2144"/>
        <w:gridCol w:w="669"/>
        <w:gridCol w:w="908"/>
        <w:gridCol w:w="669"/>
        <w:gridCol w:w="790"/>
        <w:gridCol w:w="790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либо услугодателя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отдела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проверяет полноту документов и регистрирует, сотрудник канцелярии услугодателя регистрирует документы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РКС подготавливает выписку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обеспечивает доставку документов услугодателю, сотрудник канцелярии услугодателя предоставляет документы руководителю услугодателя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услугополучателю запрос для устранения либо предоставляет проект на рассмотрение РКС либо выдает услугополучателю мотивирован-ный отказ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РКС услугодателю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или направляет в отдел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дня/не более 1 часа/в течение 3 рабочих дней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"09" августа 2017 года № 852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94"/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отделы предпринимательства, промышленности и туризма районов и города областного значения (далее - отдел).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предоставлении гранта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 (далее – мотивированный отказ), утвержденного приказом Министра национальной экономики Республики Казахстан от 24 апреля 2015 года №352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№11181) (далее – стандарт). 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00"/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отдел заявки на участие в конкурсном отборе по предоставлению грантов по форме согласно приложению к стандарту государственной услуги.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либо в отдел документы согласно пункту 9 стандарта;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отдела проверяет полноту документов, регистрирует и обеспечивает их доставку услугодателю (в течение двух рабочих дней),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услугодателя/отдела с указанием фамилии и инициалов лица, принявшего документы (не более двадцати минут);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и направляет документы исполнителю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течение одного рабочего дня);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предоставляет проект на рассмотрение конкурсной комиссии (далее – комиссия) (в течение десяти рабочих дней) либо выдает услугополучателю либо его представителю мотивированный отказ (в течение двух рабочих дней);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рассматривает документы и направляет протокол заседания комиссии услугодателю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течение десяти рабочих дней);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протокола заседания комиссии исполнитель услугодателя предоставляет документы на рассмотрение Регионального координационного совета (далее – РКС) (в течение одного рабочего дня);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документы и направляет протокол заседания РКС услугодателю (в течение семи рабочих дней);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заседания РКС подготавливает и предоставляет руководителю услугодателя выписку из протокола (далее – выписка) (в течение трех рабочих дней);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выписку сотруднику канцелярии услугодателя (в течение одного рабочего дня);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выдает выписку услугополучателю либо его представителю либо направляет в отдел (не более двадцати минут);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отдела регистрирует и выдает выписку услугополучателю либо его представителю (не более двадцати минут);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вынесения положительного решения РКС услугодатель обеспечивает заключение трехстороннего договора о предоставлении гранта между Кызылординским филиалом акционерного общества "Фонд развития предпринимательства "Даму" (далее – КФ АО "ФРП "Даму"), услугодателем и услугополучателем (далее – договор о предоставлении гранта) (в течение десяти рабочих дней).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РКС в процессе оказания государственной услуги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РКС, которые участвуют в процессе оказания государственной услуги: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отдела;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087"/>
        <w:gridCol w:w="2115"/>
        <w:gridCol w:w="1023"/>
        <w:gridCol w:w="2251"/>
        <w:gridCol w:w="1022"/>
        <w:gridCol w:w="1293"/>
        <w:gridCol w:w="1025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либо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 (действий) и их описание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проверяет полноту документов и регистрирует, сотрудник канцелярии услугодателя 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заседания предоставляет документы на рассмотрение РКС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обеспечивает доставку документов услугодателю, 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на рассмотрение комиссии либо выдает услугополучателю либо его представителю мотивированный отказ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протокол 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протокол заседания РКС услугодателю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дней/не боле 20 минут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дней/в течение 2 рабочих дней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рабочих дней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888"/>
        <w:gridCol w:w="1289"/>
        <w:gridCol w:w="1289"/>
        <w:gridCol w:w="1629"/>
        <w:gridCol w:w="1456"/>
        <w:gridCol w:w="2139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отдела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 (действий) и их описание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заседания РКС подготавливает выписку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выписку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выписку 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вынесения РКС положительного решения обеспечивает заключение договора о предоставлении гранта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услуполучателю либо его представителю либо направляет в отдел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услуполучателю либо его представителю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bookmarkStart w:name="z15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bookmarkStart w:name="z15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"09" августа 2017 года № 852</w:t>
            </w:r>
          </w:p>
        </w:tc>
      </w:tr>
    </w:tbl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147"/>
    <w:bookmarkStart w:name="z16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отделы предпринимательства, промышленности и туризма районов и города областного значения (далее - отдел).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 - бумажная. 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выписка из протокола заседания Регионального координационного совета (далее – выписка)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мотивированный отказ), утвержденного приказом Министра национальной экономики Республики Казахстан от 24 апреля 2015 года №352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№11181) (далее – стандарт). 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предоставления результата оказания государственной услуги - бумажная.</w:t>
      </w:r>
    </w:p>
    <w:bookmarkEnd w:id="153"/>
    <w:bookmarkStart w:name="z17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отдел заявки на участие в произвольной форме.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либо в отдел документы согласно пункту 9 стандарта;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отдела проверяет полноту документов, регистрирует и обеспечивает их доставку услугодателю 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услугодателя/отдела с указанием фамилии и инициалов лица, принявшего документы (не более двадцати минут);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предоставляет проект на рассмотрение Регионального координационного совета (далее – РКС) (в течение семи рабочих дней) либо выдает услугополучателю либо его представителю мотивированный отказ (в течение трех рабочих дней);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 рассматривает документы и направляет протокол заседания РКС услугодателю (в течение трех рабочих дней);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РКС подготавливает и предоставляет выписку руководителю услугодателя (в течение двух рабочих дней);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выписку услугополучателю либо его представителю (не более двадцати минут) либо направляет в отдел (в течение одного рабочего дня);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отдела регистрирует и выдает выписку услугополучателю либо его представителю (не более двадцати минут).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bookmarkStart w:name="z18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РКС в процессе оказания государственной услуги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РКС, которые участвуют в процессе оказания государственной услуги: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отдела;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      </w:r>
          </w:p>
        </w:tc>
      </w:tr>
    </w:tbl>
    <w:bookmarkStart w:name="z19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658"/>
        <w:gridCol w:w="1809"/>
        <w:gridCol w:w="649"/>
        <w:gridCol w:w="1886"/>
        <w:gridCol w:w="649"/>
        <w:gridCol w:w="881"/>
        <w:gridCol w:w="996"/>
        <w:gridCol w:w="1358"/>
        <w:gridCol w:w="997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либо услугодателя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проверяет полноту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регистрирует, сотрудник канцелярии услугодателя регистрирует документы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РКС подготавливает выписку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сотрудник канцелярии отдела обеспечивает доставку документов услугодателю, сотрудник канцелярии услугодателя предоставляет документы руководителю услугодателя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на рассмотрение РКС либо выдает услугополучате-лю либо его представителю мотивирован-ный отказ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РКС услугодателю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либо направляет в отдел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7 рабочих дней/в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минут/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      </w:r>
          </w:p>
        </w:tc>
      </w:tr>
    </w:tbl>
    <w:bookmarkStart w:name="z20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 поддержки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 (индустриальной) инфраструктуры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 "Дорожная карта бизнеса 2020"</w:t>
            </w:r>
          </w:p>
        </w:tc>
      </w:tr>
    </w:tbl>
    <w:bookmarkStart w:name="z20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