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bc9aa" w14:textId="d6bc9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Кызылординской области от 8 июня 2015 года № 28 "Об утверждении регламента государственной услуги "Выдача архивных справок""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15 июня 2017 года № 808. Зарегистрировано Департаментом юстиции Кызылординской области 5 июля 2017 года № 5898. Утратило силу постановлением акимата Кызылординской области от 26 апреля 2018 года № 1107.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26.04.2018 </w:t>
      </w:r>
      <w:r>
        <w:rPr>
          <w:rFonts w:ascii="Times New Roman"/>
          <w:b w:val="false"/>
          <w:i w:val="false"/>
          <w:color w:val="ff0000"/>
          <w:sz w:val="28"/>
        </w:rPr>
        <w:t>№ 1107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Кызылординской области от 8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"Выдача архивных справок" (зарегистрировано в Реестре государственной регистрации нормативных правовых актов за номером 5054, опубликовано 21 июля 2015 года в газетах "Кызылординские вести" и "Сыр бойы")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в тексте на казахском языке вносится изменение, текст на русском языке не меняется;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 государственной услуги "Выдача архивных справок",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акима Кызылординской области Рустемова Р.Р.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июня 2017 года № 808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"8" июня 2015 года № 28 </w:t>
            </w:r>
          </w:p>
        </w:tc>
      </w:tr>
    </w:tbl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архивных справок"</w:t>
      </w:r>
    </w:p>
    <w:bookmarkEnd w:id="6"/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услугодателя: областные, городские и районные государственные архивы государственного учреждения "Управление культуры, архивов и документации Кызылординской области" (далее – услугодатель).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заявлений и выдача результатов оказания государственной услуги осуществляются через: 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некоммерческое акционерное общество "Государственная корпорация "Правительство для граждан" (далее – Государственная корпорация); 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www.e.gov.kz (далее – портал).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 - электронная (частично автоматизированная) и (или) бумажная. 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архивная справка о подтверждении либо ответ об отсутствии следующих сведений социально-правового характера: трудового стажа, размера заработной платы, возраста, состава семьи, образования, награждения, перечисления пенсионных взносов и социальных отчислений, присвоения ученых степеней и званий, несчастного случая, нахождения на излечении или эвакуации, применения репрессий, реабилитации жертв массовых политических репрессий, проживания в зонах экологического бедствия, пребывания в местах лишения свободы, сведений об актах гражданского состояния, о правоустанавливающих и идентификационных документах и (или) заверенные копии или архивные выписки из архивных документов (далее - справка) либо мотивированный ответ об отказе в оказании государственной услуги (далее – мотивированный отказ) в случаях, предусмотренных пунктом 10-1 стандарта государственной услуги "Выдача архивных справок", утвержденного приказом Министра культуры и спорта Республики Казахстан от 17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138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архивного дела" (зарегистрирован в Реестре государственной регистрации нормативных правовых актов за № 11086) (далее – стандарт). 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Форма предоставления результата оказания государственной услуги – бумажная. </w:t>
      </w:r>
    </w:p>
    <w:bookmarkEnd w:id="15"/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предоставление услугополучателем (либо его уполномоченным представителем: юридическим лицом по документу, подтверждающему полномочия; физическим лицом (при представлении интересов услугополучателя третьим лицом) по нотариально засвидетельственной доверенности (далее – его представитель) услугодателю либо в Государственную корпорацию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либо направление заявления через почту в произвольной форме, либо направление запроса в форме электронного документа через портал.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Содержание каждой процедуры (действия), входящей в состав процесса оказания государственной услуги, длительность ее выполнения: 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либо его представитель предоставляет услугодателю или через почту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случае предоставления услугополучателем либо его представителем неполного пакета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и (или) документов с истекшим сроком действия, услугодатель отказывает в приеме заявления (не более тридцати минут);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случае соответствия пакета документов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сотрудник канцелярии услугодателя регистрирует документы, выдает услугополучателю либо его представителю копию заявления услугополучателя со штампом услугодателя, содержащим дату, время приема и номер входящих документов, с указанием фамилии, имени, отчества (при наличии) лица, принявшего документы или копию заявления с проставлением отметки в документации почтовой организации, осуществляющей выдачу почтовых отправлений (далее – копия заявления) и предоставляет документы руководителю услугодателя (не более тридцати минут); 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руководитель услугодателя рассматривает и направляет документы исполнителю услугодателя (не более тридцати минут); 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исполнитель услугодателя подготавливает и предоставляет справку либо мотивированный отказ руководителю услугодателя (в течение десяти рабочих дней);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для оказания государственной услуги необходимо изучение документов двух и более организаций, а также периода более чем за 5 (пять) лет, услугодателем срок оказания государственной услуги продлевается не более чем до 25 (двадцати пяти) календарных дней после истечения срока оказания государственной услуги, о чем извещается услугополучатель посредством отправки письма по адресу, указанному в заявлении, в течение 3 (трех) календарных дней со дня продления срока рассмотрения;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и направляет справку либо мотивированный отказ сотруднику канцелярии услугодателя (не более тридцати минут);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сотрудник канцелярии услугодателя регистрирует и выдает справку либо мотивированный отказ услугополучателю либо его представителю (не более тридцати минут). 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7"/>
    <w:bookmarkStart w:name="z3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и иных организаций в процессе оказания государственной услуги 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иных организаций, которые участвуют в процессе оказания государственной услуги: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услугодателя; 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исполнитель услугодателя; 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работник накопительного отдела Государственной корпорации; 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другими услугодателями и (или) Государственной корпорацией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культуры, архивов и документации Кызылординской области", акимата Кызылординской области.</w:t>
      </w:r>
    </w:p>
    <w:bookmarkEnd w:id="37"/>
    <w:bookmarkStart w:name="z4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в Государственную корпорацию и (или) к иным услугодателям, длительность обработки запроса услугополучателя, а также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либо его представитель предоставляет в Государственную корпорацию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Государственной корпорации регистрирует документы и выдает услугополучателю либо его представителю расписку о приеме соответствующих документов либо в случае предоставления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отказывает в приеме документов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(не более двадцати минут);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накопительного отдела Государственной корпорации направляет документы услугодателю (в течение одного рабочего дня, день приема документов не входит в срок оказания государственной услуги);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после принятия документов, действия структурных подразделений (работников) услугодателя в процессе оказания государственной услуги, осуществляются в соответствии с подпунктами 2-6)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регистрирует и направляет справку либо мотивированный отказ в Государственную корпорацию (в течение одного рабочего дня);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работник Государственной корпорации регистрирует и выдает справку либо мотивированный отказ услугополучателю либо его представителю (не более двадцати минут).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услуги через портал: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либо его представитель регистрируется на портале и направляет запрос в форме электронного документа (далее – электронный запрос), удостоверенный электронной цифровой подписью (далее - ЭЦП) услугополучателя, либо с помощью ввода одноразового пароля.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исполнитель услугодателя принимает электронный запрос, в "личный кабинет" услугополучателя либо его представителя направляется уведомление о приеме, либо об отказе электронного запроса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настоящего регламента (не более тридцати минут);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случае соответствия пакета документов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исполнитель услугодателя регистрирует электронный запрос и предоставляет документы руководителю услугодателя (не более тридцати минут); 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руководитель услугодателя рассматривает и направляет документы исполнителю услугодателя (не более тридцати минут); 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исполнитель услугодателя подготавливает и предоставляет руководителю услугодателя справку либо мотивированный отказ (в течение десяти рабочих дней);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для оказания государственной услуги необходимо изучение документов двух и более организаций, а также периода более чем за 5 (пять) лет, услугодателем срок оказания государственной услуги продлевается не более чем до 25 (двадцати пяти) календарных дней после истечения срока оказания государственной услуги, о чем извещается услугополучатель посредством отправки письма по адресу, указанному в заявлении, в течение 3 (трех) календарных дней со дня продления срока рассмотрения;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и направляет справку либо мотивированный отказ исполнителю услугодателя (не более тридцати минут);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исполнитель услугодателя регистрирует и направляет результат оказания государственной услуги в "личный кабинет" услугополучателя либо его представителя (не более тридцати минут).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услуги, в графической форме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"Выдача архивных справок"</w:t>
            </w:r>
          </w:p>
        </w:tc>
      </w:tr>
    </w:tbl>
    <w:bookmarkStart w:name="z71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57"/>
    <w:bookmarkStart w:name="z72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к услугодателю: 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"/>
        <w:gridCol w:w="1749"/>
        <w:gridCol w:w="2233"/>
        <w:gridCol w:w="502"/>
        <w:gridCol w:w="6153"/>
        <w:gridCol w:w="655"/>
        <w:gridCol w:w="734"/>
      </w:tblGrid>
      <w:tr>
        <w:trPr>
          <w:trHeight w:val="3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9"/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0"/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структурных подразделений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</w:tr>
      <w:tr>
        <w:trPr>
          <w:trHeight w:val="3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пакет документов от услугополучателя либо его представителя, в случае предоставления неполного пакета документов и (или) документов с истекшим сроком действия отказывает в приеме заявления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1"/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полноты документов регистрирует документы и выдает услугополучателю либо его представителю копию заявления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подготавливает справку либо мотивированный отказ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справку либо мотивированный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справку либо мотивированный отказ</w:t>
            </w:r>
          </w:p>
        </w:tc>
      </w:tr>
      <w:tr>
        <w:trPr>
          <w:trHeight w:val="3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2"/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руководителю услугодателя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исполнителю услугодателя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справку либо мотивированный отказ руководителю услугодателя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справку либо мотивированный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сотруднику канцелярии услугодателя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справку либо мотивированный отказ услугополучателю либо его представителю</w:t>
            </w:r>
          </w:p>
        </w:tc>
      </w:tr>
      <w:tr>
        <w:trPr>
          <w:trHeight w:val="3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3"/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10 рабочих дней, при необходимости изучения документов двух и более организаций, а также периода более чем за 5 лет, услугодателем срок оказания государственной услуги продлевается не более чем до 25 календарных дней после истечения срока оказания государственной услуги, о чем извещается услугополучатель посредством отправки письма по адресу, указанному в заявлении, в течение 3 календарных дней со дня продления срока рассмотрения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архивных справок" </w:t>
            </w:r>
          </w:p>
        </w:tc>
      </w:tr>
    </w:tbl>
    <w:bookmarkStart w:name="z82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в Государственную корпорацию: 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0"/>
        <w:gridCol w:w="1851"/>
        <w:gridCol w:w="694"/>
        <w:gridCol w:w="1502"/>
        <w:gridCol w:w="532"/>
        <w:gridCol w:w="532"/>
        <w:gridCol w:w="4411"/>
        <w:gridCol w:w="802"/>
        <w:gridCol w:w="614"/>
        <w:gridCol w:w="1072"/>
      </w:tblGrid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5"/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6"/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структурных подразделений 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Государствен-ной корпорации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накопитель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отдела Государственной корпорации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корпорации</w:t>
            </w:r>
          </w:p>
        </w:tc>
      </w:tr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7"/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документы </w:t>
            </w:r>
          </w:p>
        </w:tc>
        <w:tc>
          <w:tcPr>
            <w:tcW w:w="1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перенаправ-ляет документы услугодателю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подготавливает справку либо мотивированный отказ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справку либо мотивирован-ный отказ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регистри-рует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справку либо мотивированный отказ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справку либо мотивирован-ный отказ</w:t>
            </w:r>
          </w:p>
        </w:tc>
      </w:tr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8"/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услугополуча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телю либо его представителю расписку о приеме либо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 приеме документов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исполнителю услугодателя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справку либо мотивированный отказ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справку либо мотивирован-ный отказ сотруднику канцелярии услугодателя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справку либо мотивирован-ный отказ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Государственную корпорацию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справку либо мотивирован- ный отказ услугопо-лучателю либо его представи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9"/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рабочего дня (не входит в срок оказания государст-венной услуги)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10 рабочих дней, при необходимости изучения документов двух и более организаций, а также периода более чем за 5 лет, услугодателем срок оказания государственной услуги продлевается не более чем до 25 календарных дней после истечения срока оказания государственной услуги,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чем извещается услугополучатель посредством отправки письма по адресу, указанному в заявлении,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 календарных дней со дня продления срока рассмотрения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рабочего дня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архивных справок"</w:t>
            </w:r>
          </w:p>
        </w:tc>
      </w:tr>
    </w:tbl>
    <w:bookmarkStart w:name="z91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70"/>
    <w:bookmarkStart w:name="z92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к услугодателю</w:t>
      </w:r>
    </w:p>
    <w:bookmarkEnd w:id="71"/>
    <w:bookmarkStart w:name="z93" w:id="72"/>
    <w:p>
      <w:pPr>
        <w:spacing w:after="0"/>
        <w:ind w:left="0"/>
        <w:jc w:val="left"/>
      </w:pP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78105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</w:p>
    <w:bookmarkStart w:name="z94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в Государственную корпорацию 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07"/>
      </w:tblGrid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4"/>
          <w:p>
            <w:pPr>
              <w:spacing w:after="20"/>
              <w:ind w:left="20"/>
              <w:jc w:val="both"/>
            </w:pPr>
          </w:p>
          <w:bookmarkEnd w:id="7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4648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464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архивных справок"</w:t>
            </w:r>
          </w:p>
        </w:tc>
      </w:tr>
    </w:tbl>
    <w:bookmarkStart w:name="z99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услуги, в графической форме </w:t>
      </w:r>
    </w:p>
    <w:bookmarkEnd w:id="75"/>
    <w:bookmarkStart w:name="z100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через портал </w:t>
      </w:r>
    </w:p>
    <w:bookmarkEnd w:id="76"/>
    <w:bookmarkStart w:name="z10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6667500" cy="979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979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архивных справок"</w:t>
            </w:r>
          </w:p>
        </w:tc>
      </w:tr>
    </w:tbl>
    <w:bookmarkStart w:name="z103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bookmarkEnd w:id="78"/>
    <w:bookmarkStart w:name="z104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к услугодателю:</w:t>
      </w:r>
    </w:p>
    <w:bookmarkEnd w:id="79"/>
    <w:bookmarkStart w:name="z10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"/>
    <w:p>
      <w:pPr>
        <w:spacing w:after="0"/>
        <w:ind w:left="0"/>
        <w:jc w:val="both"/>
      </w:pPr>
      <w:r>
        <w:drawing>
          <wp:inline distT="0" distB="0" distL="0" distR="0">
            <wp:extent cx="7810500" cy="410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0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в Государственную корпорацию:</w:t>
      </w:r>
    </w:p>
    <w:bookmarkEnd w:id="81"/>
    <w:bookmarkStart w:name="z10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2"/>
    <w:p>
      <w:pPr>
        <w:spacing w:after="0"/>
        <w:ind w:left="0"/>
        <w:jc w:val="both"/>
      </w:pPr>
      <w:r>
        <w:drawing>
          <wp:inline distT="0" distB="0" distL="0" distR="0">
            <wp:extent cx="7810500" cy="447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83"/>
    <w:bookmarkStart w:name="z10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4"/>
    <w:p>
      <w:pPr>
        <w:spacing w:after="0"/>
        <w:ind w:left="0"/>
        <w:jc w:val="both"/>
      </w:pPr>
      <w:r>
        <w:drawing>
          <wp:inline distT="0" distB="0" distL="0" distR="0">
            <wp:extent cx="7810500" cy="200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0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