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b6d0" w14:textId="976b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 октября 2015 года № 179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31 мая 2017 года № 798. Зарегистрировано Департаментом юстиции Кызылординской области 28 июня 2017 года № 5887. Утратило силу постановлением акимата Кызылординской области от 14 мая 2018 года № 1114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14.05.2018 </w:t>
      </w:r>
      <w:r>
        <w:rPr>
          <w:rFonts w:ascii="Times New Roman"/>
          <w:b w:val="false"/>
          <w:i w:val="false"/>
          <w:color w:val="ff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номером 5201, опубликовано 5 ноября 2015 года в газетах "Кызылординские вести" и "Сыр бойы")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Рустемова Р.Р.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2017 года № 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(полностью автоматизированная) и (или) бумажная.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об опеке и попечительстве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посредством своего ЭЦП регистрирует данные услугополучателя на портале, распечатывает справку из соответствующих информационных систем и выдает услугополучателю (не более пяти минут);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системах, работник Государственной корпорации регистрирует документы, выдает услугополучателю расписку о приеме соответствующих документов, либо 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документов и выдает расписку об отказе в приеме документов по форме, согласно приложению 3 к стандарту (не более пятнадцати минут);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справку руководителю услугодателя (в течение одного рабочего дня);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справку сотруднику канцелярии услугодателя (не более тридцати минут);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справку в Государственную корпорацию (в течение одного рабочего дня);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справку услугополучателю либо его представителю по нотариально заверенной доверенности (не более пятнадцати минут).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государственной услуги;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регистрированном услугополучателе через ИИН и пароль;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"Выдача справок по опеке и попечительству",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своего ЭЦП заполненную форму запроса на оказание государственной услуги;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срока действия и отсутствие в списке отозванных (аннулированных) регистрационного свидетельства ЭЦП, а также соответствия идентификационных данных (между ИИН, указанным в запросе ИИН и указанным в регистрационном свидетельстве ЭЦП);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правительства"/"региональный шлюз электронного правительства" в электронный реестр;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(справка) и направляется в "личный кабинет" услугополучателя;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соответствующих информационных системах: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подписанный ЭЦП услугополучателя;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в "личный кабинет" услугополучателя направляется уведомление о приеме электронного запроса с указанием даты получения результата оказания государственной услуги (не более тридцати минут);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электронного запроса действия структурных подразделений услугодателя в процессе оказания государственной услуги осуществляются в соответствии с подпунктами 4-7) пункта 6 настоящего регламента (в течение двух рабочих дней);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970"/>
        <w:gridCol w:w="3877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своего ЭЦП регистрирует данные услугополучателя на портале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распечатывает справку из соответствующих информационных систем и выдает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2908"/>
        <w:gridCol w:w="1726"/>
        <w:gridCol w:w="2444"/>
        <w:gridCol w:w="835"/>
        <w:gridCol w:w="835"/>
        <w:gridCol w:w="710"/>
        <w:gridCol w:w="836"/>
        <w:gridCol w:w="711"/>
        <w:gridCol w:w="839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накопительного отдела Государственной корпорации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 вает документы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справку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справку 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руководителю услугодателя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сотруднику канцелярии услугодателя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справку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 (день приема документов не входит в срок оказания государствен ной услуги)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096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10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системах: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1468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2611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системах: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2017 года № 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1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92"/>
    <w:bookmarkStart w:name="z1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- стандарт),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либо мотивированный ответ об отказе в оказании государственной услуги,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3"/>
    <w:bookmarkStart w:name="z1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(далее - расписка о приеме соответствующих документов), и предоставляет документы руководителю услугодателя (не более тридцати минут);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(не более тридцати минут);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составляет акт обследования жилищно-бытовых условий услугополучателя (далее – акт обследования), на основании акта обследования подготавливает и предоставляет проект постановления либо мотивированный отказ руководителю услугодателя (составление акта обследования - в течение десяти календарных дней; подготовка и предоставление проекта постановления либо мотивированного отказа - в течение пяти календарных дней);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визирует проект постановления и предоставляет для утверждения в местный исполнительный орган (далее – акимат) либо подписывает мотивированный отказ и направляет сотруднику канцелярии услугодателя (в течение одного рабочего дня);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утверждает постановление, регистрирует и направляет копию постановления услугодателю (в течение двенадцати календарных дней);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копию постановления либо мотивированный отказ услугополучателю (не более тридцати минут).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6"/>
    <w:bookmarkStart w:name="z1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 услугодателя) и иных организаций в процессе оказания государственной услуги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накопительного отдела Государственной корпорации; 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127"/>
    <w:bookmarkStart w:name="z1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пункту 9 стандарта; 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работнику Государственной корпорации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расписку о приеме соответствующих документов, либо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и выдает расписку об отказе в приеме документов по форме, согласно приложению 4 стандарта (далее - расписка об отказе в приеме документов) (не более пятнадцати минут);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принятия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копию постановления либо мотивированный отказ и направляет в Государственную корпорацию (в течение одного рабочего дня);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регистрирует копию постановления либо мотивированный отказ и выдает услугополучателю либо его представителю по нотариально заверенной доверенности (не более пятнадцати минут).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документов с указанием даты получения результата оказания государственной услуги либо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(не более тридцати минут);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над ребенком-сиротой (детьми-сиротами) и ребенком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(детьми), оставшимся без попечения родителей"</w:t>
            </w:r>
          </w:p>
        </w:tc>
      </w:tr>
    </w:tbl>
    <w:bookmarkStart w:name="z17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520"/>
        <w:gridCol w:w="1715"/>
        <w:gridCol w:w="724"/>
        <w:gridCol w:w="3670"/>
        <w:gridCol w:w="1605"/>
        <w:gridCol w:w="834"/>
        <w:gridCol w:w="837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услугодателя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 либо отказывает в приеме заявления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составляет акт обследования и на основании акта обследования подготавливает проект постановления либо мотивированный отказ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визирует проект постановления либо подписывает мотивированный отказ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и регистрирует постановление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постановления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либо мотивированный отказ руководителю услугодателя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для утверждения в акимат либо направляет мотивированный отказ сотруднику канцелярии услугодателя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постановления сотруднику канцелярии услугодателя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постановления либо мотивированный отказ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обследования - в течение 10 календарных дней; подготовка и предоставление проекта постановления либо мотивированного отказа - в течение 5 календарных дней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календарных дней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ребенком-сиротой (детьми-сиротами) и ребенком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 попечения родителей"</w:t>
            </w:r>
          </w:p>
        </w:tc>
      </w:tr>
    </w:tbl>
    <w:bookmarkStart w:name="z19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2371"/>
        <w:gridCol w:w="1407"/>
        <w:gridCol w:w="1821"/>
        <w:gridCol w:w="681"/>
        <w:gridCol w:w="681"/>
        <w:gridCol w:w="3455"/>
        <w:gridCol w:w="1512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составляет акт обследования и на основании акта обследования подготавливает проект постановления либо мотивированный отказ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визирует проект постановления либо подписывает мотивированный отказ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либо мотивированный отказ руководителю услугодателя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 постановления для утверждения в акимат либо направляет мотивированный отказ сотруднику канцелярии услугодателя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день приема документов не входит в срок оказания государствен ной услуги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обследования - в течение 10 календарных дней; подготовка и предоставление проекта постановления либо мотивированного отказа - в течение 5 календарных дней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p>
      <w:pPr>
        <w:spacing w:after="0"/>
        <w:ind w:left="0"/>
        <w:jc w:val="left"/>
      </w:pPr>
    </w:p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495"/>
        <w:gridCol w:w="1818"/>
        <w:gridCol w:w="1582"/>
        <w:gridCol w:w="2543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и регистрирует постановление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постановления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постановления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постановления услугодателю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копию постановления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постановления либо мотивированный отказ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календарных дней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над ребенком-сиротой (детьми-сиротами) и ребенком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(детьми), оставшимся без попечения родителей"</w:t>
            </w:r>
          </w:p>
        </w:tc>
      </w:tr>
    </w:tbl>
    <w:bookmarkStart w:name="z20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53"/>
    <w:bookmarkStart w:name="z20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154"/>
    <w:bookmarkStart w:name="z20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156"/>
    <w:bookmarkStart w:name="z21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над ребенком-сиротой (детьми-сиротами) и ребенком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(детьми), оставшимся без попечения родителей"</w:t>
            </w:r>
          </w:p>
        </w:tc>
      </w:tr>
    </w:tbl>
    <w:bookmarkStart w:name="z21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58"/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57023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над ребенком-сиротой (детьми-сиротами) и ребенком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(детьми), оставшимся без попечения родителей"</w:t>
            </w:r>
          </w:p>
        </w:tc>
      </w:tr>
    </w:tbl>
    <w:bookmarkStart w:name="z22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0"/>
    <w:bookmarkStart w:name="z22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161"/>
    <w:bookmarkStart w:name="z22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4"/>
    <w:bookmarkStart w:name="z22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6096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66"/>
    <w:bookmarkStart w:name="z23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2017 года № 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23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168"/>
    <w:bookmarkStart w:name="z23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9"/>
    <w:bookmarkStart w:name="z24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170"/>
    <w:bookmarkStart w:name="z24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71"/>
    <w:bookmarkStart w:name="z24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2"/>
    <w:bookmarkStart w:name="z24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73"/>
    <w:bookmarkStart w:name="z24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74"/>
    <w:bookmarkStart w:name="z24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75"/>
    <w:bookmarkStart w:name="z24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в единый накопительный пенсионный фонд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органы внутренних дел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стандарт);</w:t>
      </w:r>
    </w:p>
    <w:bookmarkEnd w:id="176"/>
    <w:bookmarkStart w:name="z24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7"/>
    <w:bookmarkStart w:name="z24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 банки для распоряжения имуществом несовершеннолетних детей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справка).</w:t>
      </w:r>
    </w:p>
    <w:bookmarkEnd w:id="178"/>
    <w:bookmarkStart w:name="z24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179"/>
    <w:bookmarkStart w:name="z25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80"/>
    <w:bookmarkStart w:name="z25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1"/>
    <w:bookmarkStart w:name="z25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182"/>
    <w:bookmarkStart w:name="z25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в Государственную корпорацию заявления по форме,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</w:p>
    <w:bookmarkEnd w:id="183"/>
    <w:bookmarkStart w:name="z25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84"/>
    <w:bookmarkStart w:name="z25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документы согласно пункту 9 стандарта;</w:t>
      </w:r>
    </w:p>
    <w:bookmarkEnd w:id="185"/>
    <w:bookmarkStart w:name="z25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86"/>
    <w:bookmarkStart w:name="z25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неполного пакета документов, согласно пункту 9 стандарта, работник Государственной корпорации отказывает в приеме документов и выдает расписку об отказе в приеме документов по форме, согласно приложению 7 к стандарту (не более пятнадцати минут);</w:t>
      </w:r>
    </w:p>
    <w:bookmarkEnd w:id="187"/>
    <w:bookmarkStart w:name="z25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188"/>
    <w:bookmarkStart w:name="z25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189"/>
    <w:bookmarkStart w:name="z26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190"/>
    <w:bookmarkStart w:name="z26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справку руководителю услугодателя (в течение трех рабочих дней);</w:t>
      </w:r>
    </w:p>
    <w:bookmarkEnd w:id="191"/>
    <w:bookmarkStart w:name="z26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справку сотруднику канцелярии услугодателя (не более двадцати минут);</w:t>
      </w:r>
    </w:p>
    <w:bookmarkEnd w:id="192"/>
    <w:bookmarkStart w:name="z26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справку в Государственную корпорацию (в течение одного рабочего дня);</w:t>
      </w:r>
    </w:p>
    <w:bookmarkEnd w:id="193"/>
    <w:bookmarkStart w:name="z26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справку услугополучателю либо его представителю по нотариально заверенной доверенности (не более пятнадцати минут).</w:t>
      </w:r>
    </w:p>
    <w:bookmarkEnd w:id="194"/>
    <w:bookmarkStart w:name="z26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95"/>
    <w:bookmarkStart w:name="z26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96"/>
    <w:bookmarkStart w:name="z26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97"/>
    <w:bookmarkStart w:name="z26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198"/>
    <w:bookmarkStart w:name="z26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199"/>
    <w:bookmarkStart w:name="z27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00"/>
    <w:bookmarkStart w:name="z27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201"/>
    <w:bookmarkStart w:name="z27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202"/>
    <w:bookmarkStart w:name="z27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3"/>
    <w:bookmarkStart w:name="z27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4"/>
    <w:bookmarkStart w:name="z27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05"/>
    <w:bookmarkStart w:name="z27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206"/>
    <w:bookmarkStart w:name="z27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7"/>
    <w:bookmarkStart w:name="z27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подписанный ЭЦП услугополучателя и документы согласно пункту 9 стандарта;</w:t>
      </w:r>
    </w:p>
    <w:bookmarkEnd w:id="208"/>
    <w:bookmarkStart w:name="z27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электронного запроса и документов с указанием даты получения результата оказания государственной услуги (не более двадцати минут);</w:t>
      </w:r>
    </w:p>
    <w:bookmarkEnd w:id="209"/>
    <w:bookmarkStart w:name="z28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4-7)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210"/>
    <w:bookmarkStart w:name="z28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двадцати минут).</w:t>
      </w:r>
    </w:p>
    <w:bookmarkEnd w:id="211"/>
    <w:bookmarkStart w:name="z28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(или) добровольный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 банки, в органы внутренних дел для распоряжения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 несовершеннолетних детей и оформления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 детям"</w:t>
            </w:r>
          </w:p>
        </w:tc>
      </w:tr>
    </w:tbl>
    <w:bookmarkStart w:name="z29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938"/>
        <w:gridCol w:w="1744"/>
        <w:gridCol w:w="2341"/>
        <w:gridCol w:w="844"/>
        <w:gridCol w:w="844"/>
        <w:gridCol w:w="718"/>
        <w:gridCol w:w="844"/>
        <w:gridCol w:w="718"/>
        <w:gridCol w:w="848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6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справку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справку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исполнителю услугодателя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руководителю услугодателя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сотруднику канцелярии услугодателя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Государственную корпорацию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 (день приема документов не входит в срок оказания государственной услуги)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 и (или) добровольный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фонд, банки, в органы внутренних дел для распоряжения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имуществом несовершеннолетних детей и оформления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 детям"</w:t>
            </w:r>
          </w:p>
        </w:tc>
      </w:tr>
    </w:tbl>
    <w:bookmarkStart w:name="z30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19"/>
    <w:bookmarkStart w:name="z3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0231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 и (или) добровольный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фонд, банки, в органы внутренних дел для распоряжения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имуществом несовершеннолетних детей и оформления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 детям"</w:t>
            </w:r>
          </w:p>
        </w:tc>
      </w:tr>
    </w:tbl>
    <w:bookmarkStart w:name="z31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21"/>
    <w:bookmarkStart w:name="z31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50419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 и (или) добровольный накопительный пенсионный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фонд, банки, в органы внутренних дел для распоряжения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имуществом несовершеннолетних детей и оформления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 детям"</w:t>
            </w:r>
          </w:p>
        </w:tc>
      </w:tr>
    </w:tbl>
    <w:bookmarkStart w:name="z32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3"/>
    <w:bookmarkStart w:name="z32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25"/>
    <w:bookmarkStart w:name="z32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2017 года № 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33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</w:t>
      </w:r>
    </w:p>
    <w:bookmarkEnd w:id="227"/>
    <w:bookmarkStart w:name="z33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собственности несовершеннолетним детям"</w:t>
      </w:r>
    </w:p>
    <w:bookmarkEnd w:id="228"/>
    <w:bookmarkStart w:name="z33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9"/>
    <w:bookmarkStart w:name="z3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230"/>
    <w:bookmarkStart w:name="z3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31"/>
    <w:bookmarkStart w:name="z3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32"/>
    <w:bookmarkStart w:name="z3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33"/>
    <w:bookmarkStart w:name="z3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34"/>
    <w:bookmarkStart w:name="z3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5"/>
    <w:bookmarkStart w:name="z3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236"/>
    <w:bookmarkStart w:name="z3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37"/>
    <w:bookmarkStart w:name="z3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38"/>
    <w:bookmarkStart w:name="z34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239"/>
    <w:bookmarkStart w:name="z3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</w:p>
    <w:bookmarkEnd w:id="240"/>
    <w:bookmarkStart w:name="z3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241"/>
    <w:bookmarkStart w:name="z3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документы согласно пункту 9 стандарта;</w:t>
      </w:r>
    </w:p>
    <w:bookmarkEnd w:id="242"/>
    <w:bookmarkStart w:name="z3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43"/>
    <w:bookmarkStart w:name="z3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неполного пакета документов, согласно пункту 9 стандарта, работник Государственной корпорации отказывает в приеме документов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</w:p>
    <w:bookmarkEnd w:id="244"/>
    <w:bookmarkStart w:name="z3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документа не входит в срок оказания государственной услуги);</w:t>
      </w:r>
    </w:p>
    <w:bookmarkEnd w:id="245"/>
    <w:bookmarkStart w:name="z3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246"/>
    <w:bookmarkStart w:name="z3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двадцати минут);</w:t>
      </w:r>
    </w:p>
    <w:bookmarkEnd w:id="247"/>
    <w:bookmarkStart w:name="z3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справку либо при соответствии представленных документов случаям и основаниям, предусмотренным пунктом 10 стандарта, подготавливает мотивированный ответ об отказе в оказании государственный услуги (далее - мотивированный отказ) и предоставляет справку либо мотивированный отказ руководителю услугодателя (в течение трех рабочих дней);</w:t>
      </w:r>
    </w:p>
    <w:bookmarkEnd w:id="248"/>
    <w:bookmarkStart w:name="z3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справку либо мотивированный отказ сотруднику канцелярии услугодателя (не более двадцати минут);</w:t>
      </w:r>
    </w:p>
    <w:bookmarkEnd w:id="249"/>
    <w:bookmarkStart w:name="z3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справку либо мотивированный отказ в Государственную корпорацию (в течение одного рабочего дня);</w:t>
      </w:r>
    </w:p>
    <w:bookmarkEnd w:id="250"/>
    <w:bookmarkStart w:name="z3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справку либо мотивированный отказ услугополучателю либо его представителю по нотариально заверенной доверенности (не более пятнадцати минут).</w:t>
      </w:r>
    </w:p>
    <w:bookmarkEnd w:id="251"/>
    <w:bookmarkStart w:name="z3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52"/>
    <w:bookmarkStart w:name="z35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53"/>
    <w:bookmarkStart w:name="z3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54"/>
    <w:bookmarkStart w:name="z3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55"/>
    <w:bookmarkStart w:name="z3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56"/>
    <w:bookmarkStart w:name="z3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57"/>
    <w:bookmarkStart w:name="z3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258"/>
    <w:bookmarkStart w:name="z3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259"/>
    <w:bookmarkStart w:name="z3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60"/>
    <w:bookmarkStart w:name="z3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1"/>
    <w:bookmarkStart w:name="z3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62"/>
    <w:bookmarkStart w:name="z36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263"/>
    <w:bookmarkStart w:name="z3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64"/>
    <w:bookmarkStart w:name="z3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подписанный ЭЦП услугополучателя и документы согласно пункту 9 стандарта;</w:t>
      </w:r>
    </w:p>
    <w:bookmarkEnd w:id="265"/>
    <w:bookmarkStart w:name="z3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электронного запроса и документов с указанием даты получения результата оказания государственной услуги (не более двадцати минут);</w:t>
      </w:r>
    </w:p>
    <w:bookmarkEnd w:id="266"/>
    <w:bookmarkStart w:name="z3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4-7)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267"/>
    <w:bookmarkStart w:name="z3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двадцати минут).</w:t>
      </w:r>
    </w:p>
    <w:bookmarkEnd w:id="268"/>
    <w:bookmarkStart w:name="z3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 сделок с имуществом, принадлежащим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несовершеннолетним детям"</w:t>
            </w:r>
          </w:p>
        </w:tc>
      </w:tr>
    </w:tbl>
    <w:bookmarkStart w:name="z37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11"/>
        <w:gridCol w:w="1668"/>
        <w:gridCol w:w="2036"/>
        <w:gridCol w:w="807"/>
        <w:gridCol w:w="808"/>
        <w:gridCol w:w="1055"/>
        <w:gridCol w:w="1055"/>
        <w:gridCol w:w="810"/>
        <w:gridCol w:w="80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2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3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справку либо мотивированный отказ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 либо мотивированный отказ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 либо мотивированный отказ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4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либо мотивированный отказ руководителю услугодателя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либо мотивированный отказ сотруднику канцелярии услугодателя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справку либо мотивированный отказ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корпорацию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справку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 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5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день приема документов не входит в срок оказания государственной услуги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 сделок с имуществом, принадлежащим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несовершеннолетним детям"</w:t>
            </w:r>
          </w:p>
        </w:tc>
      </w:tr>
    </w:tbl>
    <w:bookmarkStart w:name="z39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подразделениями(работниками) с указанием длительности каждой процедуры (действия)</w:t>
      </w:r>
    </w:p>
    <w:bookmarkEnd w:id="276"/>
    <w:bookmarkStart w:name="z3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2771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 сделок с имуществом, принадлежащим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несовершеннолетним детям"</w:t>
            </w:r>
          </w:p>
        </w:tc>
      </w:tr>
    </w:tbl>
    <w:bookmarkStart w:name="z39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278"/>
    <w:bookmarkStart w:name="z3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49149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 сделок с имуществом, принадлежащим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несовершеннолетним детям"</w:t>
            </w:r>
          </w:p>
        </w:tc>
      </w:tr>
    </w:tbl>
    <w:bookmarkStart w:name="z40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80"/>
    <w:bookmarkStart w:name="z4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82"/>
    <w:bookmarkStart w:name="z4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2017 года № 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41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84"/>
    <w:bookmarkStart w:name="z41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5"/>
    <w:bookmarkStart w:name="z4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– услугодатель).</w:t>
      </w:r>
    </w:p>
    <w:bookmarkEnd w:id="286"/>
    <w:bookmarkStart w:name="z4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87"/>
    <w:bookmarkStart w:name="z41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88"/>
    <w:bookmarkStart w:name="z4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89"/>
    <w:bookmarkStart w:name="z4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290"/>
    <w:bookmarkStart w:name="z4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91"/>
    <w:bookmarkStart w:name="z4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решение),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292"/>
    <w:bookmarkStart w:name="z4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293"/>
    <w:bookmarkStart w:name="z4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94"/>
    <w:bookmarkStart w:name="z4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5"/>
    <w:bookmarkStart w:name="z42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6"/>
    <w:bookmarkStart w:name="z4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либо в Государственную корпорацию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</w:p>
    <w:bookmarkEnd w:id="297"/>
    <w:bookmarkStart w:name="z4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298"/>
    <w:bookmarkStart w:name="z4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299"/>
    <w:bookmarkStart w:name="z43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и предоставляет документы руководителю услугодателя (не более тридцати минут);</w:t>
      </w:r>
    </w:p>
    <w:bookmarkEnd w:id="300"/>
    <w:bookmarkStart w:name="z43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301"/>
    <w:bookmarkStart w:name="z43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в соответствии с установленным законодательством порядке подготавливает проект решения и предоставляет руководителю услугодателя (в течение восьми рабочих дней);</w:t>
      </w:r>
    </w:p>
    <w:bookmarkEnd w:id="302"/>
    <w:bookmarkStart w:name="z43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решение сотруднику канцелярии услугодателя (не более тридцати минут);</w:t>
      </w:r>
    </w:p>
    <w:bookmarkEnd w:id="303"/>
    <w:bookmarkStart w:name="z4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решение и выдает копию решения услугополучателю (не более тридцати минут).</w:t>
      </w:r>
    </w:p>
    <w:bookmarkEnd w:id="304"/>
    <w:bookmarkStart w:name="z4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05"/>
    <w:bookmarkStart w:name="z43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06"/>
    <w:bookmarkStart w:name="z43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07"/>
    <w:bookmarkStart w:name="z4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8"/>
    <w:bookmarkStart w:name="z43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9"/>
    <w:bookmarkStart w:name="z44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10"/>
    <w:bookmarkStart w:name="z44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311"/>
    <w:bookmarkStart w:name="z44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312"/>
    <w:bookmarkStart w:name="z44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3"/>
    <w:bookmarkStart w:name="z44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4"/>
    <w:bookmarkStart w:name="z44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315"/>
    <w:bookmarkStart w:name="z44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6"/>
    <w:bookmarkStart w:name="z44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Государственной корпорации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17"/>
    <w:bookmarkStart w:name="z44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документы согласно пункту 9 стандарта;</w:t>
      </w:r>
    </w:p>
    <w:bookmarkEnd w:id="318"/>
    <w:bookmarkStart w:name="z44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неполного пакета документов, согласно пункту 9 стандарта, работник Государственной корпорации отказывает в приеме документов и выдает расписку об отказе в приеме документов по форме, согласно приложению 3 к стандарту (не более пятнадцати минут);</w:t>
      </w:r>
    </w:p>
    <w:bookmarkEnd w:id="319"/>
    <w:bookmarkStart w:name="z45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320"/>
    <w:bookmarkStart w:name="z45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принятия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пункта 6 настоящего регламента;</w:t>
      </w:r>
    </w:p>
    <w:bookmarkEnd w:id="321"/>
    <w:bookmarkStart w:name="z45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решение и направляет копию решения в Государственную корпорацию (в течение одного рабочего дня);</w:t>
      </w:r>
    </w:p>
    <w:bookmarkEnd w:id="322"/>
    <w:bookmarkStart w:name="z45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регистрирует копию решения и выдает услугополучателю либо его представителю по нотариально заверенной доверенности (не более пятнадцати минут).</w:t>
      </w:r>
    </w:p>
    <w:bookmarkEnd w:id="323"/>
    <w:bookmarkStart w:name="z45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4"/>
    <w:bookmarkStart w:name="z45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25"/>
    <w:bookmarkStart w:name="z45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подписанный ЭЦП услугополучателя и документы согласно пункту 9 стандарта;</w:t>
      </w:r>
    </w:p>
    <w:bookmarkEnd w:id="326"/>
    <w:bookmarkStart w:name="z45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электронного запроса и документов с указанием даты получения результата оказания государственной услуги (не более тридцати минут);</w:t>
      </w:r>
    </w:p>
    <w:bookmarkEnd w:id="327"/>
    <w:bookmarkStart w:name="z45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328"/>
    <w:bookmarkStart w:name="z45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329"/>
    <w:bookmarkStart w:name="z46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 (детей-сирот) и ребенка (детей),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46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512"/>
        <w:gridCol w:w="2087"/>
        <w:gridCol w:w="1296"/>
        <w:gridCol w:w="1102"/>
        <w:gridCol w:w="1297"/>
        <w:gridCol w:w="1298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3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4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подготавливает проект решения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решение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5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услуги, который служит основанием для начала выполнения следующей процедуры (действия)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 проект решения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решения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6"/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ребенка-сироты (детей-сирот) и ребенка (детей),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47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4057"/>
        <w:gridCol w:w="2407"/>
        <w:gridCol w:w="1876"/>
        <w:gridCol w:w="1166"/>
        <w:gridCol w:w="1166"/>
        <w:gridCol w:w="992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9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0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подготавливает проект решения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1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 расписку о приеме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 проект решения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2"/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приема документов не входит в срок оказания государственной услуги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</w:tr>
    </w:tbl>
    <w:bookmarkStart w:name="z48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089"/>
        <w:gridCol w:w="1749"/>
        <w:gridCol w:w="1753"/>
        <w:gridCol w:w="1754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5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6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решение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копию решения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7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решения в Государственную корпорацию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решения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8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 (детей-сирот) и ребенка (детей),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49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49"/>
    <w:bookmarkStart w:name="z49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350"/>
    <w:bookmarkStart w:name="z49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352"/>
    <w:bookmarkStart w:name="z49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содержание ребенка-сироты (детей-сирот) и ребенка (детей),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50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354"/>
    <w:bookmarkStart w:name="z50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48133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содержание ребенка-сироты (детей-сирот) и ребенка (детей),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родителей"</w:t>
            </w:r>
          </w:p>
        </w:tc>
      </w:tr>
    </w:tbl>
    <w:bookmarkStart w:name="z51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56"/>
    <w:bookmarkStart w:name="z51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357"/>
    <w:bookmarkStart w:name="z51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359"/>
    <w:bookmarkStart w:name="z51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1"/>
    <w:bookmarkStart w:name="z51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61976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63"/>
    <w:bookmarkStart w:name="z51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2017 года № 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526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End w:id="365"/>
    <w:bookmarkStart w:name="z52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6"/>
    <w:bookmarkStart w:name="z5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367"/>
    <w:bookmarkStart w:name="z52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для оказания государственной услуги осуществляются через: </w:t>
      </w:r>
    </w:p>
    <w:bookmarkEnd w:id="368"/>
    <w:bookmarkStart w:name="z5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услугодателя. </w:t>
      </w:r>
    </w:p>
    <w:bookmarkEnd w:id="369"/>
    <w:bookmarkStart w:name="z5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70"/>
    <w:bookmarkStart w:name="z5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услугодателя.</w:t>
      </w:r>
    </w:p>
    <w:bookmarkEnd w:id="371"/>
    <w:bookmarkStart w:name="z53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72"/>
    <w:bookmarkStart w:name="z53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73"/>
    <w:bookmarkStart w:name="z5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-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374"/>
    <w:bookmarkStart w:name="z53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уведомление о заключении договора) либо мотивированный ответ об отказе в оказании государственной услуги (далее - мотивированный отказ) в случаях и по основаниям, предусмотренным пунктом 10 стандарта.</w:t>
      </w:r>
    </w:p>
    <w:bookmarkEnd w:id="375"/>
    <w:bookmarkStart w:name="z53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 </w:t>
      </w:r>
    </w:p>
    <w:bookmarkEnd w:id="376"/>
    <w:bookmarkStart w:name="z53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377"/>
    <w:bookmarkStart w:name="z539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8"/>
    <w:bookmarkStart w:name="z54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услугодателю заявления о желании стать патронатным воспитателем либо направление запроса в форме электронного документа через портал.</w:t>
      </w:r>
    </w:p>
    <w:bookmarkEnd w:id="379"/>
    <w:bookmarkStart w:name="z54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80"/>
    <w:bookmarkStart w:name="z54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381"/>
    <w:bookmarkStart w:name="z54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о приеме соответствующих документов и предоставляет документы руководителю услугодателя (не более тридцати минут);</w:t>
      </w:r>
    </w:p>
    <w:bookmarkEnd w:id="382"/>
    <w:bookmarkStart w:name="z54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заявления; </w:t>
      </w:r>
    </w:p>
    <w:bookmarkEnd w:id="383"/>
    <w:bookmarkStart w:name="z54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84"/>
    <w:bookmarkStart w:name="z54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385"/>
    <w:bookmarkStart w:name="z54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составляет акт обследования жилищно-бытовых условий услугополучателя (далее – акт обследования), в соответствии с установленным законодательством порядке подготавливает мотивированный отказ в оказании государственной услуги либо проект договора о передаче ребенка (детей) на патронатное воспитание (далее – договор) и предоставляет руководителю услугодателя (составление акта обследования - в течение десяти календарных дней; подготовка мотивированного отказа - в течение пяти календарных дней; подготовка проекта договора – в течение восемнадцати календарных дней);</w:t>
      </w:r>
    </w:p>
    <w:bookmarkEnd w:id="386"/>
    <w:bookmarkStart w:name="z54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договор либо мотивированный отказ сотруднику канцелярии услугодателя (не более тридцати минут);</w:t>
      </w:r>
    </w:p>
    <w:bookmarkEnd w:id="387"/>
    <w:bookmarkStart w:name="z54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договор либо мотивированный отказ услугополучателю (не более тридцати минут).</w:t>
      </w:r>
    </w:p>
    <w:bookmarkEnd w:id="388"/>
    <w:bookmarkStart w:name="z55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89"/>
    <w:bookmarkStart w:name="z551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0"/>
    <w:bookmarkStart w:name="z55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1"/>
    <w:bookmarkStart w:name="z55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92"/>
    <w:bookmarkStart w:name="z55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3"/>
    <w:bookmarkStart w:name="z55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94"/>
    <w:bookmarkStart w:name="z55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95"/>
    <w:bookmarkStart w:name="z55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6"/>
    <w:bookmarkStart w:name="z55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397"/>
    <w:bookmarkStart w:name="z559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98"/>
    <w:bookmarkStart w:name="z56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399"/>
    <w:bookmarkStart w:name="z56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электронно-цифровой подписью (далее – ЭЦП) услугополучателя и документы согласно пункту 9 стандарта; </w:t>
      </w:r>
    </w:p>
    <w:bookmarkEnd w:id="400"/>
    <w:bookmarkStart w:name="z56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документов с указанием даты получения результата оказания государственной услуги либо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(далее - отказывает в приеме заявления) (не более тридцати минут);</w:t>
      </w:r>
    </w:p>
    <w:bookmarkEnd w:id="401"/>
    <w:bookmarkStart w:name="z56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02"/>
    <w:bookmarkStart w:name="z56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в "личный кабинет" услугополучателя мотивированный отказ либо уведомление о заключении договора (не более тридцати минут);</w:t>
      </w:r>
    </w:p>
    <w:bookmarkEnd w:id="403"/>
    <w:bookmarkStart w:name="z56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получения уведомления о заключении договора, услугополучатель подписывает и получает договор у исполнителя услугодателя по указанному адресу в уведомлении о заключении договора. </w:t>
      </w:r>
    </w:p>
    <w:bookmarkEnd w:id="404"/>
    <w:bookmarkStart w:name="z56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 патронатное воспитание"</w:t>
            </w:r>
          </w:p>
        </w:tc>
      </w:tr>
    </w:tbl>
    <w:bookmarkStart w:name="z57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650"/>
        <w:gridCol w:w="1804"/>
        <w:gridCol w:w="761"/>
        <w:gridCol w:w="5144"/>
        <w:gridCol w:w="761"/>
        <w:gridCol w:w="764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7"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8"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9"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 либо отказывает в приеме заявления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составляет акт обследования, подготавливает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мотивированный отказ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мотивированный отказ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договор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0"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услуги, который служит основанием для начала выполнения следующей процедуры (действия)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либо мотивированный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договор либо мотивированный отказ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1"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обследования - в течение 10 календарных дней; подготовка мотивированного отказа - в течение 5 календарных дней; подготовка проекта договора – в течение 18 календарных дней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 патронатное воспитание"</w:t>
            </w:r>
          </w:p>
        </w:tc>
      </w:tr>
    </w:tbl>
    <w:bookmarkStart w:name="z57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12"/>
    <w:bookmarkStart w:name="z58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 патронатное воспитание"</w:t>
            </w:r>
          </w:p>
        </w:tc>
      </w:tr>
    </w:tbl>
    <w:bookmarkStart w:name="z58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414"/>
    <w:bookmarkStart w:name="z58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63754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 патронатное воспитание"</w:t>
            </w:r>
          </w:p>
        </w:tc>
      </w:tr>
    </w:tbl>
    <w:bookmarkStart w:name="z58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6"/>
    <w:bookmarkStart w:name="z59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18"/>
    <w:bookmarkStart w:name="z59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2017 года № 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59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420"/>
    <w:bookmarkStart w:name="z60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1"/>
    <w:bookmarkStart w:name="z60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422"/>
    <w:bookmarkStart w:name="z60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423"/>
    <w:bookmarkStart w:name="z60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424"/>
    <w:bookmarkStart w:name="z60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25"/>
    <w:bookmarkStart w:name="z60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426"/>
    <w:bookmarkStart w:name="z60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 (далее – решение),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427"/>
    <w:bookmarkStart w:name="z60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428"/>
    <w:bookmarkStart w:name="z60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29"/>
    <w:bookmarkStart w:name="z60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430"/>
    <w:bookmarkStart w:name="z610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1"/>
    <w:bookmarkStart w:name="z61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32"/>
    <w:bookmarkStart w:name="z61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33"/>
    <w:bookmarkStart w:name="z61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434"/>
    <w:bookmarkStart w:name="z61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с указанием: </w:t>
      </w:r>
    </w:p>
    <w:bookmarkEnd w:id="435"/>
    <w:bookmarkStart w:name="z61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436"/>
    <w:bookmarkStart w:name="z61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437"/>
    <w:bookmarkStart w:name="z61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438"/>
    <w:bookmarkStart w:name="z61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439"/>
    <w:bookmarkStart w:name="z61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работника услугодателя, принявшего заявление на оформление документов;</w:t>
      </w:r>
    </w:p>
    <w:bookmarkEnd w:id="440"/>
    <w:bookmarkStart w:name="z62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услугополучателя и его контактных телефонов (далее - расписка о приеме соответствующих документов) и предоставляет документы руководителю услугодателя (не более тридцати минут);</w:t>
      </w:r>
    </w:p>
    <w:bookmarkEnd w:id="441"/>
    <w:bookmarkStart w:name="z62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442"/>
    <w:bookmarkStart w:name="z62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в соответствии с установленным законодательством порядке подготавливает проект решения и предоставляет руководителю услугодателя (в течение четырех рабочих дней);</w:t>
      </w:r>
    </w:p>
    <w:bookmarkEnd w:id="443"/>
    <w:bookmarkStart w:name="z62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решение сотруднику канцелярии услугодателя (не более тридцати минут);</w:t>
      </w:r>
    </w:p>
    <w:bookmarkEnd w:id="444"/>
    <w:bookmarkStart w:name="z62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решение и выдает копию решения услугополучателю (не более тридцати минут).</w:t>
      </w:r>
    </w:p>
    <w:bookmarkEnd w:id="445"/>
    <w:bookmarkStart w:name="z62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46"/>
    <w:bookmarkStart w:name="z626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7"/>
    <w:bookmarkStart w:name="z62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8"/>
    <w:bookmarkStart w:name="z62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49"/>
    <w:bookmarkStart w:name="z62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50"/>
    <w:bookmarkStart w:name="z63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451"/>
    <w:bookmarkStart w:name="z63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52"/>
    <w:bookmarkStart w:name="z63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3"/>
    <w:bookmarkStart w:name="z63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454"/>
    <w:bookmarkStart w:name="z634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55"/>
    <w:bookmarkStart w:name="z63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56"/>
    <w:bookmarkStart w:name="z63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 </w:t>
      </w:r>
    </w:p>
    <w:bookmarkEnd w:id="457"/>
    <w:bookmarkStart w:name="z63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 и документы, направляет в "личный кабинет" услугополучателя уведомление о принятии электронного запроса и документов (не более тридцати минут); </w:t>
      </w:r>
    </w:p>
    <w:bookmarkEnd w:id="458"/>
    <w:bookmarkStart w:name="z63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59"/>
    <w:bookmarkStart w:name="z63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460"/>
    <w:bookmarkStart w:name="z64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645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441"/>
        <w:gridCol w:w="2054"/>
        <w:gridCol w:w="1276"/>
        <w:gridCol w:w="1279"/>
        <w:gridCol w:w="1276"/>
        <w:gridCol w:w="1277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4"/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5"/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проект решения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решение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6"/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услуги, который служит основанием для начала выполнения следующей процедуры (действия)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проект решения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решения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7"/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655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68"/>
    <w:bookmarkStart w:name="z65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9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66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470"/>
    <w:bookmarkStart w:name="z66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1"/>
    <w:p>
      <w:pPr>
        <w:spacing w:after="0"/>
        <w:ind w:left="0"/>
        <w:jc w:val="both"/>
      </w:pPr>
      <w:r>
        <w:drawing>
          <wp:inline distT="0" distB="0" distL="0" distR="0">
            <wp:extent cx="6553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денежных средств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 патронатным воспитателям"</w:t>
            </w:r>
          </w:p>
        </w:tc>
      </w:tr>
    </w:tbl>
    <w:bookmarkStart w:name="z667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2"/>
    <w:bookmarkStart w:name="z66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3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4"/>
    <w:bookmarkStart w:name="z67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2017 года № 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677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476"/>
    <w:bookmarkStart w:name="z678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7"/>
    <w:bookmarkStart w:name="z67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478"/>
    <w:bookmarkStart w:name="z68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через:</w:t>
      </w:r>
    </w:p>
    <w:bookmarkEnd w:id="479"/>
    <w:bookmarkStart w:name="z68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480"/>
    <w:bookmarkStart w:name="z68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81"/>
    <w:bookmarkStart w:name="z68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оказания государственной услуги осуществляется через канцелярию услугодателя. </w:t>
      </w:r>
    </w:p>
    <w:bookmarkEnd w:id="482"/>
    <w:bookmarkStart w:name="z68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83"/>
    <w:bookmarkStart w:name="z68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484"/>
    <w:bookmarkStart w:name="z68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№11184) (далее - стандарт).</w:t>
      </w:r>
    </w:p>
    <w:bookmarkEnd w:id="485"/>
    <w:bookmarkStart w:name="z68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уведомление).</w:t>
      </w:r>
    </w:p>
    <w:bookmarkEnd w:id="486"/>
    <w:bookmarkStart w:name="z68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 </w:t>
      </w:r>
    </w:p>
    <w:bookmarkEnd w:id="487"/>
    <w:bookmarkStart w:name="z68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488"/>
    <w:bookmarkStart w:name="z690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9"/>
    <w:bookmarkStart w:name="z69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услугодателю заявления о желании усыновить детей либо направление запроса в форме электронного документа через портал.</w:t>
      </w:r>
    </w:p>
    <w:bookmarkEnd w:id="490"/>
    <w:bookmarkStart w:name="z69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491"/>
    <w:bookmarkStart w:name="z69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пункту 9 стандарта; </w:t>
      </w:r>
    </w:p>
    <w:bookmarkEnd w:id="492"/>
    <w:bookmarkStart w:name="z69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93"/>
    <w:bookmarkStart w:name="z69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и предоставляет документы руководителю услугодателя (не более тридцати минут); </w:t>
      </w:r>
    </w:p>
    <w:bookmarkEnd w:id="494"/>
    <w:bookmarkStart w:name="z69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 (не более тридцати минут);</w:t>
      </w:r>
    </w:p>
    <w:bookmarkEnd w:id="495"/>
    <w:bookmarkStart w:name="z69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496"/>
    <w:bookmarkStart w:name="z69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составляет акт обследования жилищно-бытовых условий услугополучателя (далее – акт обследования), в соответствии с установленным законодательством порядке подготавливает и предоставляет заключение о возможности (невозможности) граждан быть кандидатами в усыновители (далее - заключение) руководителю услугодателя (составление акта обследования - в течение десяти календарных дней; подготовка и предоставление заключения - в течение пяти календарных дней);</w:t>
      </w:r>
    </w:p>
    <w:bookmarkEnd w:id="497"/>
    <w:bookmarkStart w:name="z69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заключение сотруднику канцелярии услугодателя (не более тридцати минут);</w:t>
      </w:r>
    </w:p>
    <w:bookmarkEnd w:id="498"/>
    <w:bookmarkStart w:name="z70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заключение услугополучателю (не более тридцати минут);</w:t>
      </w:r>
    </w:p>
    <w:bookmarkEnd w:id="499"/>
    <w:bookmarkStart w:name="z70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услугополучателя, которому по результатам заключения вынесено положительное заключение, исполнитель услугодателя ставит на учет в качестве кандидата в усыновители посредством внесения записи в журнал учета лиц, желающих усыновить детей (не более тридцати минут).</w:t>
      </w:r>
    </w:p>
    <w:bookmarkEnd w:id="500"/>
    <w:bookmarkStart w:name="z70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01"/>
    <w:bookmarkStart w:name="z70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2"/>
    <w:bookmarkStart w:name="z70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3"/>
    <w:bookmarkStart w:name="z70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04"/>
    <w:bookmarkStart w:name="z70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05"/>
    <w:bookmarkStart w:name="z70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506"/>
    <w:bookmarkStart w:name="z70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07"/>
    <w:bookmarkStart w:name="z70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8"/>
    <w:bookmarkStart w:name="z71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509"/>
    <w:bookmarkStart w:name="z711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10"/>
    <w:bookmarkStart w:name="z71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11"/>
    <w:bookmarkStart w:name="z71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электронно-цифровой подписью (далее - ЭЦП) услугополучателя и документы согласно пункту 9 стандарта; </w:t>
      </w:r>
    </w:p>
    <w:bookmarkEnd w:id="512"/>
    <w:bookmarkStart w:name="z71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"личный кабинет" услугополучателя направляется уведомление о приеме документов с указанием даты получения результата оказания государственной услуги либо при предоставления неполного пакета документов согласно пункту 9 стандарта и (или) документов с истекшим сроком действия услугодатель отказывает в приеме заявления (далее - отказывает в приеме заявления) (не более тридцати минут);</w:t>
      </w:r>
    </w:p>
    <w:bookmarkEnd w:id="513"/>
    <w:bookmarkStart w:name="z71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14"/>
    <w:bookmarkStart w:name="z71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уведомление в "личный кабинет" услугополучателя (не более тридцати минут);</w:t>
      </w:r>
    </w:p>
    <w:bookmarkEnd w:id="515"/>
    <w:bookmarkStart w:name="z71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услугополучателя, которому по результатам заключения вынесено положительное заключение, исполнитель услугодателя ставит на учет в качестве кандидата в усыновители посредством внесения записи в журнал учета лиц, желающих усыновить детей (не более тридцати минут).</w:t>
      </w:r>
    </w:p>
    <w:bookmarkEnd w:id="516"/>
    <w:bookmarkStart w:name="z71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 усыновить детей"</w:t>
            </w:r>
          </w:p>
        </w:tc>
      </w:tr>
    </w:tbl>
    <w:bookmarkStart w:name="z722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2433"/>
        <w:gridCol w:w="1656"/>
        <w:gridCol w:w="699"/>
        <w:gridCol w:w="2587"/>
        <w:gridCol w:w="699"/>
        <w:gridCol w:w="699"/>
        <w:gridCol w:w="3145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9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0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1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 либо отказывает в приеме заявления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составляет акт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заключение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заключение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услугополучателя, которому по результатам заключения вынесено положительное заключение, ставит на учет в качестве кандидата в усыновители посредством внесения записи в журнал учета лиц, желающих усыновить детей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2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услуги, который служит основанием для начала выполнения следующей процедуры (действия)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заключение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3"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акта обследования - в течение 10 календарных дней; подготовка и предоставление заключения -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календарных дней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 усыновить детей"</w:t>
            </w:r>
          </w:p>
        </w:tc>
      </w:tr>
    </w:tbl>
    <w:bookmarkStart w:name="z731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24"/>
    <w:bookmarkStart w:name="z7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 усыновить детей"</w:t>
            </w:r>
          </w:p>
        </w:tc>
      </w:tr>
    </w:tbl>
    <w:bookmarkStart w:name="z736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526"/>
    <w:bookmarkStart w:name="z7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63500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 усыновить детей"</w:t>
            </w:r>
          </w:p>
        </w:tc>
      </w:tr>
    </w:tbl>
    <w:bookmarkStart w:name="z741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28"/>
    <w:bookmarkStart w:name="z74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9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30"/>
    <w:bookmarkStart w:name="z74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1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2017 года № 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179</w:t>
            </w:r>
          </w:p>
        </w:tc>
      </w:tr>
    </w:tbl>
    <w:bookmarkStart w:name="z751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532"/>
    <w:bookmarkStart w:name="z752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3"/>
    <w:bookmarkStart w:name="z75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534"/>
    <w:bookmarkStart w:name="z75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35"/>
    <w:bookmarkStart w:name="z75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36"/>
    <w:bookmarkStart w:name="z75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37"/>
    <w:bookmarkStart w:name="z75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538"/>
    <w:bookmarkStart w:name="z75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- стандарт).</w:t>
      </w:r>
    </w:p>
    <w:bookmarkEnd w:id="539"/>
    <w:bookmarkStart w:name="z75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 и (или) бумажная.</w:t>
      </w:r>
    </w:p>
    <w:bookmarkEnd w:id="540"/>
    <w:bookmarkStart w:name="z76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41"/>
    <w:bookmarkStart w:name="z76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542"/>
    <w:bookmarkStart w:name="z762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3"/>
    <w:bookmarkStart w:name="z76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44"/>
    <w:bookmarkStart w:name="z76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545"/>
    <w:bookmarkStart w:name="z76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546"/>
    <w:bookmarkStart w:name="z76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расписку о приеме соответствующих документов с указанием: </w:t>
      </w:r>
    </w:p>
    <w:bookmarkEnd w:id="547"/>
    <w:bookmarkStart w:name="z76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bookmarkEnd w:id="548"/>
    <w:bookmarkStart w:name="z76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549"/>
    <w:bookmarkStart w:name="z76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550"/>
    <w:bookmarkStart w:name="z77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551"/>
    <w:bookmarkStart w:name="z77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работника услугодателя, принявшего заявление на оформление документов;</w:t>
      </w:r>
    </w:p>
    <w:bookmarkEnd w:id="552"/>
    <w:bookmarkStart w:name="z77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услугополучателя и его контактных телефонов (далее - расписка о приеме соответствующих документов) и предоставляет документы руководителю услугодателя (не более тридцати минут);</w:t>
      </w:r>
    </w:p>
    <w:bookmarkEnd w:id="553"/>
    <w:bookmarkStart w:name="z77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руководитель услугодателя рассматривает и направляет документы исполнителю услугодателя (не более тридцати минут);</w:t>
      </w:r>
    </w:p>
    <w:bookmarkEnd w:id="554"/>
    <w:bookmarkStart w:name="z77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в соответствии с установленным законодательством порядке подготавливает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(далее – решение) и предоставляет руководителю услугодателя (в течение девяти рабочих дней);</w:t>
      </w:r>
    </w:p>
    <w:bookmarkEnd w:id="555"/>
    <w:bookmarkStart w:name="z77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решение сотруднику канцелярии услугодателя (не более тридцати минут);</w:t>
      </w:r>
    </w:p>
    <w:bookmarkEnd w:id="556"/>
    <w:bookmarkStart w:name="z77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копию решения услугополучателю (не более тридцати минут).</w:t>
      </w:r>
    </w:p>
    <w:bookmarkEnd w:id="557"/>
    <w:bookmarkStart w:name="z77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58"/>
    <w:bookmarkStart w:name="z778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9"/>
    <w:bookmarkStart w:name="z77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0"/>
    <w:bookmarkStart w:name="z78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61"/>
    <w:bookmarkStart w:name="z78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62"/>
    <w:bookmarkStart w:name="z78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563"/>
    <w:bookmarkStart w:name="z78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64"/>
    <w:bookmarkStart w:name="z78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5"/>
    <w:bookmarkStart w:name="z78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566"/>
    <w:bookmarkStart w:name="z786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67"/>
    <w:bookmarkStart w:name="z78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68"/>
    <w:bookmarkStart w:name="z78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 </w:t>
      </w:r>
    </w:p>
    <w:bookmarkEnd w:id="569"/>
    <w:bookmarkStart w:name="z78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 и документы, направляет в "личный кабинет" услугополучателя уведомление о принятии электронного запроса и документов (не более тридцати минут); </w:t>
      </w:r>
    </w:p>
    <w:bookmarkEnd w:id="570"/>
    <w:bookmarkStart w:name="z79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71"/>
    <w:bookmarkStart w:name="z79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572"/>
    <w:bookmarkStart w:name="z79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усыновлением ребенка-сироты и (или)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798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672"/>
        <w:gridCol w:w="2255"/>
        <w:gridCol w:w="1401"/>
        <w:gridCol w:w="1404"/>
        <w:gridCol w:w="1401"/>
        <w:gridCol w:w="1402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5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6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7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проект решения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решение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8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оказанию государственной услуги, который служит основанием для начала выполнения следующей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решения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копию решения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9"/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рабочих дней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усыновлением ребенка-сироты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809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80"/>
    <w:bookmarkStart w:name="z81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1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усыновлением ребенка-сироты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816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582"/>
    <w:bookmarkStart w:name="z81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3"/>
    <w:p>
      <w:pPr>
        <w:spacing w:after="0"/>
        <w:ind w:left="0"/>
        <w:jc w:val="both"/>
      </w:pPr>
      <w:r>
        <w:drawing>
          <wp:inline distT="0" distB="0" distL="0" distR="0">
            <wp:extent cx="64389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денежной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усыновлением ребенка-сироты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 попечения родителей"</w:t>
            </w:r>
          </w:p>
        </w:tc>
      </w:tr>
    </w:tbl>
    <w:bookmarkStart w:name="z823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84"/>
    <w:bookmarkStart w:name="z82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5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5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86"/>
    <w:bookmarkStart w:name="z82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7"/>
    <w:p>
      <w:pPr>
        <w:spacing w:after="0"/>
        <w:ind w:left="0"/>
        <w:jc w:val="both"/>
      </w:pPr>
      <w:r>
        <w:drawing>
          <wp:inline distT="0" distB="0" distL="0" distR="0">
            <wp:extent cx="64389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header.xml" Type="http://schemas.openxmlformats.org/officeDocument/2006/relationships/header" Id="rId4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