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48a0" w14:textId="ce24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20 августа 2015 года № 125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марта 2017 года № 739. Зарегистрировано Департаментом юстиции Кызылординской области 24 апреля 2017 года № 5805.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5125, опубликовано 11 июля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739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координации занятости и социальных программ Кызылординской области" (далее – услугодатель).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 автоматизированная) и (или) бумажная.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разрешение на привлечение иностранной рабочей силы)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стандарта(далее – отказ).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- электронная и (или) бумажная.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приложению 7 к стандарту (далее – отрывной талон заявления) и предоставляет документы руководителю услугодателя (не более двадцати минут);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комиссии по выдаче разрешения работодателям на привлечение иностранной рабочей силы Кызылординской области (далее - комиссия) (в течение шести рабочих дней);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и направляет рекомендацию о выдаче разрешения либо об отказе в выдаче разрешения (далее – рекомендация) исполнителю услугодателя (в течение одного рабочего дня);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согласно рекомендации комиссии подготавливает и предоставляет уведомление о принятом решении (далее - уведомление) руководителю услугодателя (в течение двух часов);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и направляет уведомление исполнителю услугодателя (не более тридцати минут);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подтверждающих внесение сбора за выдачу разрешения (далее –копии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разрешение сотруднику канцелярии услугодателя (не более тридцати минут);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отправляет разрешение по адресу регистрации услугополучателя по почте с получением уведомления о получении почтового отправления (в течение одного рабочего дня).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привлечение иностранной рабочей силы: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разрешения и направляет документы исполнителю услугодателя (в течение пяти рабочих дней);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решения руководителя услугодателя о переоформлении разрешения переоформляет разрешение, подготавливает и предоставляет уведомление о принятом решении (далее – уведомление) руководителю услугодателя (в течение двух часов);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переоформленное разрешение и уведомление сотруднику канцелярии услугодателя (не более тридцати минут);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уведомление и переоформленное разрешение (в течение одного рабочего дня).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на привлечение иностранной рабочей силы: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продлении разрешения либо отказа и направляет исполнителю услугодателя (в течение трех рабочих дней);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решения руководителя услугодателя о продлении разрешения либо отказа продлевает разрешение, подготавливает и предоставляет уведомление о принятом решении (далее - уведомление) руководителю услугодателя (в течение двух часов);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уведомление, продленное разрешение и направляет исполнителю услугодателя (не более тридцати минут);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подтверждающих внесение сбора за выдачу разрешения(далее – копий документов) направляет услугополучателю продленное разрешение, в случае неявки услугополучателя по истечении двух рабочих дней за получением разрешения, исполнитель услугодателя направляет разрешение сотруднику канцелярии услугодателя (не более тридцати минут);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отправляет продленное разрешение по адресу регистрации услугополучателя по почте с получением уведомления о получении почтового отправления (в течение одного рабочего дня).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в рамках внутрикорпоративного перевода: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выдаче услугополучателю разрешения в рамках внутрикорпоративного перевода либо об отказе и направляет документы исполнителю услугодателя (в течение семи рабочих дней);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согласно принятого решения подготавливает уведомление и проект приказа о выдаче разрешения услугополучателю в рамках внутрикорпоративного перевода либо об отказе (далее – приказ) и предоставляет руководителю услугодателя (в течение двух часов);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приказ и уведомление исполнителю услугодателя (не более тридцати минут);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и разрешение в рамках внутрикорпоративного перевода сотруднику канцелярии услугодателя (не более тридцати минут);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уведомление и разрешение (в течение одного рабочего дня).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и продления разрешения на привлечение иностранной рабочей силы в рамках внутрикорпоративного перевода: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услугодателю документы согласно пункту 9 стандарта;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или продлении разрешения либо отказе услугополучателю в рамках внутрикорпоративного перевода и направляет документы исполнителю услугодателя (в течение пяти рабочих дней);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исполнитель услугодателя рассматривает документы, согласно принятого решения подготавливает уведомление и проект приказа (далее – проект приказа) приказа о выдаче либо об отказе разрешения, о переоформлении или продлении разрешения услугополучателю в рамках внутрикорпоративного перевода и предоставляет руководителю услугодателя (в течение двух часов);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приказ и уведомление исполнителю услугодателя (не более тридцати минут);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и переоформленное или продленное разрешение в рамках внутрикорпоративного перевода сотруднику канцелярии услугодателя (не более тридцати минут);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уведомление и переоформленное или продленное разрешение на привлечение иностранной рабочей силы в рамках внутрикорпоративного перевода (в течение одного рабочего дня).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заявление в форме электронного документа (далее – электронный запрос), удостоверенный электронно-цифровой подписью (далее – ЭЦП) услугополучателя и следующие документы согласно пункту 9 стандарта;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принимает электронный запрос и документы, в "личном кабинете" услугополучателя отображается статус о принятии электронного запроса для оказания государственной услуги (не более двадцати минут);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2-9, 2-7) пункта 6 настоящего регламента;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регистрирует и отправляет результат оказания государственной услуги в "личный кабинет" услугополучателя (не более двадцати минут).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 продление разрешения на привлечение иностранной рабочей силы работодателям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осуществления трудовой деятельности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 единицы,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в рамках внутрикорпоративного перевода"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 на привлечение иностранной рабочей силы: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2232"/>
        <w:gridCol w:w="836"/>
        <w:gridCol w:w="836"/>
        <w:gridCol w:w="642"/>
        <w:gridCol w:w="1325"/>
        <w:gridCol w:w="642"/>
        <w:gridCol w:w="836"/>
        <w:gridCol w:w="3080"/>
        <w:gridCol w:w="1521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отрывной талон заявления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рекомендации комиссии подготавливает уведомление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уведомление услугополучателю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разрешение по адресу регистрации услугополучателя по почте с получением уведомления о получении почтового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рекомендацию о выдаче разрешения либо об отказе в выдаче разрешения исполнителю услугодателя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сдачи услугополучателем копий необходимых документов, подготавливает и направляет услугополучателю разрешение, в случае неявки услугополучателя по истечении двух рабочих дней за получением разрешения, направляет разрешение сотруднику канцелярии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– 1 рабочего дня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уведомления– в течение 1 рабочего дня; предоставление копий необходимых документов - в течение 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разрешения–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89"/>
        <w:gridCol w:w="1456"/>
        <w:gridCol w:w="1289"/>
        <w:gridCol w:w="2138"/>
        <w:gridCol w:w="1457"/>
        <w:gridCol w:w="1461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отрывной талон заявления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решения руководителя услугодателя переоформляет разрешение, подготавливает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переоформленное разрешение и уведомление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услугополучателю уведомление и переоформленное разрешение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переоформлении разрешения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переоформленное разрешение и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560"/>
        <w:gridCol w:w="959"/>
        <w:gridCol w:w="849"/>
        <w:gridCol w:w="1408"/>
        <w:gridCol w:w="959"/>
        <w:gridCol w:w="3420"/>
        <w:gridCol w:w="1744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отрывной талон заявления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решения руководителя услугодателя продлевает разрешение, подготавливает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продленное разрешение и уведомление 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разрешение по адресу регистрации услугополучателя по почте с получением уведомления о получении почтового отправления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продлении разрешения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продленное разрешение и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сдачи услугополучателем копии необходимых документов, направляет продленное разрешение услугополучателю, в случае неявки услугополучателя по истечении двух рабочих дней за получением разрешения, направляет разрешение сотруднику канцелярии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часов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уведомления– в течение 1 рабочего дня; предоставление копии необходимых документов - в течение 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разрешения–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 либо переоформлении и продлении разрешения на привлечение иностранной рабочей силы в рамках внутрикорпоративного перевода: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346"/>
        <w:gridCol w:w="879"/>
        <w:gridCol w:w="1802"/>
        <w:gridCol w:w="2827"/>
        <w:gridCol w:w="676"/>
        <w:gridCol w:w="1701"/>
        <w:gridCol w:w="1701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отрывной талон заявления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согласно принятого решения подготавливает уведомление и проект приказа о выдаче разрешения либо об отказе, либо переоформлении или продлении разрешения в рамках внутрикорпоративного перевода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и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услугополучателю уведомление и разрешение либо переоформленное или продленное разрешение в рамках 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либо об отказе, либо переоформлении или продлении разрешения в рамках внутрикорпоративного перевода услугополучателю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уведомление и проект приказа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приказ и уведомление исполнителю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и разрешение либо переоформленное или продленное разрешение в рамках внутрикорпоративного перевода сотруднику канцелярии услугодателя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- в течение 7рабочих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- в течение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– в течение 5 рабочих дней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и продление разрешения на привлечение иностранной рабочей силы работодателям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осуществления трудовой деятельности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 единицы,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в рамках внутрикорпоративного перевода"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9"/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 на привлечение иностранной рабочей силы: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разрешения, переоформлении либо продлении разрешения на привлечение иностранной рабочей силы в рамках внутрикорпоративного перевода: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 иностранной рабочей силы работодателям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трудовой деятельности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 единицы,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в рамках внутрикорпоративного перевода"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08"/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 на привлечение иностранной рабочей силы: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силы: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разрешения, переоформлении либо продлении разрешения на привлечение иностранной рабочей силы в рамках внутрикорпоративного перевода: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рабочей силы работодателям для осуществления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деятельности на территории соответствующей административно-территориальной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 внутрикорпоративного перевода"</w:t>
            </w:r>
          </w:p>
        </w:tc>
      </w:tr>
    </w:tbl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получении разрешения на привлечение иностранной рабочей силы: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7023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силы: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разрешения либо переоформления и продления разрешения на привлечение иностранной рабочей силы в рамках корпоративного перевода: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