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db79" w14:textId="dd9d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 реки Сырдарьи на территории города Кызылорды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24 февраля 2017 года № 720. Зарегистрировано Департаментом юстиции Кызылординской области 15 марта 2017 года № 5758. Утратило силу постановлением акимата Кызылординской области от 22 октября 2025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"Водный кодекс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основании утвержденной проектной документации установить:</w:t>
      </w:r>
    </w:p>
    <w:bookmarkEnd w:id="1"/>
    <w:bookmarkStart w:name="z6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водоохранные зоны и полосы реки Сырдарьи на территории города Кызылорды Кызылординской области согласно приложению 1 к настоящему постановлению;</w:t>
      </w:r>
    </w:p>
    <w:bookmarkEnd w:id="2"/>
    <w:bookmarkStart w:name="z7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хозяйственного использования водоохранных зон и полос реки Сырдарьи на территории города Кызылорды Кызылординской области согласно приложению 2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Кызылординской области от 02.02.2021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Кызылорды Кызылординской области и государственному учреждению "Управление природных ресурсов и регулирования природопользования Кызылординской области" принять меры, вытекающие из настоящего постановления.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"Арало-Сырдарьинская бассейновая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по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 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Комитета по водным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 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Карлыханов А.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"24" февраля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2017 года №720</w:t>
            </w:r>
          </w:p>
        </w:tc>
      </w:tr>
    </w:tbl>
    <w:bookmarkStart w:name="z1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Сырдарьи на территории города Кызылорда Кызылординской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 в соответствии с постановлением акимата Кызылординской области от 02.02.2021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водных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и полосы,гектар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2017 года №720</w:t>
            </w:r>
          </w:p>
        </w:tc>
      </w:tr>
    </w:tbl>
    <w:bookmarkStart w:name="z19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реки Сырдарьи на территории города Кызылорда Кызылординской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Кызылординской области от 02.02.2021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пределах водоохранных зон запрещаются: </w:t>
      </w:r>
    </w:p>
    <w:bookmarkEnd w:id="10"/>
    <w:bookmarkStart w:name="z1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1"/>
    <w:bookmarkStart w:name="z1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 </w:t>
      </w:r>
    </w:p>
    <w:bookmarkEnd w:id="12"/>
    <w:bookmarkStart w:name="z1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</w:p>
    <w:bookmarkEnd w:id="13"/>
    <w:bookmarkStart w:name="z1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 </w:t>
      </w:r>
    </w:p>
    <w:bookmarkEnd w:id="14"/>
    <w:bookmarkStart w:name="z1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выпас скота с превышением нормы нагрузки, купание и санитарная обработка скота и другие виды хозяйственной деятельности, ухудшающие режим водоемов; </w:t>
      </w:r>
    </w:p>
    <w:bookmarkEnd w:id="15"/>
    <w:bookmarkStart w:name="z19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 </w:t>
      </w:r>
    </w:p>
    <w:bookmarkEnd w:id="16"/>
    <w:bookmarkStart w:name="z1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7"/>
    <w:bookmarkStart w:name="z1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 </w:t>
      </w:r>
    </w:p>
    <w:bookmarkEnd w:id="18"/>
    <w:bookmarkStart w:name="z20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пределах водоохранных полос запрещаются:</w:t>
      </w:r>
    </w:p>
    <w:bookmarkEnd w:id="19"/>
    <w:bookmarkStart w:name="z2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20"/>
    <w:bookmarkStart w:name="z20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 </w:t>
      </w:r>
    </w:p>
    <w:bookmarkEnd w:id="21"/>
    <w:bookmarkStart w:name="z20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предоставление земельных участков под садоводство и дачное строительство; </w:t>
      </w:r>
    </w:p>
    <w:bookmarkEnd w:id="22"/>
    <w:bookmarkStart w:name="z20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 </w:t>
      </w:r>
    </w:p>
    <w:bookmarkEnd w:id="23"/>
    <w:bookmarkStart w:name="z20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 </w:t>
      </w:r>
    </w:p>
    <w:bookmarkEnd w:id="24"/>
    <w:bookmarkStart w:name="z20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устройство палаточных городков, постоянных стоянок для транспортных средств, летних лагерей для скота; </w:t>
      </w:r>
    </w:p>
    <w:bookmarkEnd w:id="25"/>
    <w:bookmarkStart w:name="z20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применение всех видов пестицидов и удобрений. </w:t>
      </w:r>
    </w:p>
    <w:bookmarkEnd w:id="26"/>
    <w:bookmarkStart w:name="z2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