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7c24" w14:textId="7ea7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Приозерского городского маслихата Карагандинской области от 25 декабря 2017 года № 17/147. Зарегистрировано Департаментом юстиции Карагандинской области 11 января 2018 года № 4556.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- 3286493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- 211526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- 18384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- 19473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- 3037110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- 3316438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12887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- 12887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17058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- 17058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- 17058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29.11.2018 № 25/245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городского бюджета на 2018 год объем субвенций, передаваемых из областного бюджета в бюджет города, в сумме 1654976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09.11.2018 № 24/243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Утвердить перечень местных бюджетных программ, не подлежащих секвестру в процессе исполнения бюджета города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Утвердить перечень местных бюджетных программ развития на 2018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сессии,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  <w:r>
              <w:br/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29.11.2018 № 25/245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  <w:r>
              <w:br/>
            </w:r>
          </w:p>
        </w:tc>
      </w:tr>
    </w:tbl>
    <w:bookmarkStart w:name="z2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  <w:r>
              <w:br/>
            </w:r>
          </w:p>
        </w:tc>
      </w:tr>
    </w:tbl>
    <w:bookmarkStart w:name="z47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  <w:r>
              <w:br/>
            </w:r>
          </w:p>
        </w:tc>
      </w:tr>
    </w:tbl>
    <w:bookmarkStart w:name="z69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на 2018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  <w:r>
              <w:br/>
            </w:r>
          </w:p>
        </w:tc>
      </w:tr>
    </w:tbl>
    <w:bookmarkStart w:name="z70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2018 год, направляемых на реализацию инвестиционных проектов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30.03.2018 № 19/197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