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94df" w14:textId="c509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2001 года рождения к призывному участку объединенного отдела по делам обороны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20 декабря 2017 года № 2. Зарегистрировано Департаментом юстиции Карагандинской области 10 января 2018 года № 4552. Утратило силу решением акима города Приозерск Карагандинской области от 21 января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Приозерск Карагандинской области от 21.01.2019 № 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обороны Республики Казахстан от 24 января 2017 года № 28 "Об утверждении Правил воинского учета военнообязанных и призывников", аким города Приозерск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 2001 года рождения к призывному участку объединенного отдела по делам обороны города Балхаш до 1 апреля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организаций, предприятий, учреждений, директорам учебных заведений и других общественных структур при получении допризывниками повесток освободить их от работы, учебы для прохождения медицинского освидетельствования и сбора документов.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города Приозерск от 20 декабря 2016 года № 3 "О проведении приписки граждан 2000 года рождения к призывному участку объединенного отдела по делам обороны города Балхаш Карагандинской области" (зарегистрировано в Реестре государственной регистрации нормативных правовых актов № 4126, опубликовано в газете "Приозерский вестник" от 3 февраля 2017 № 05/493, Эталонном контрольном банке нормативных правовых актов Республики Казахстан в электронном виде 3 февраля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Казиеву Б.А.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объединенного 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обороны города Балхаш,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_________________Н.У.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"___"_______________2017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