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9817" w14:textId="b629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22 декабря 2016 года № 8/76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Приозерского городского маслихата Карагандинской области от 10 октября 2017 года № 15/138. Зарегистрировано Департаментом юстиции Карагандинской области 18 октября 2017 года № 4391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22 декабря 2016 года № 8/76 "О городском бюджете на 2017-2019 годы" (зарегистрировано в Реестре государственной регистрации нормативных правовых актов за № 4088, опубликовано в газете "Приозерский вестник" № 04/492 от 27 января 2017 года, опубликовано в Эталонном контрольном банке нормативных правовых актов Республики Казахстан в электронном виде 31 января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2017 - 2019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- 3231825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- 210061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- 10810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- 8057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- 3002897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- 3263863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32038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- 32038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- 32038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Бейскеев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15/138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3231825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02897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3263863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777867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85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86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bookmarkEnd w:id="187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 конкуренций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36"/>
        <w:gridCol w:w="636"/>
        <w:gridCol w:w="1895"/>
        <w:gridCol w:w="1631"/>
        <w:gridCol w:w="3447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2502"/>
        <w:gridCol w:w="5752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  <w:bookmarkEnd w:id="250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bookmarkEnd w:id="251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2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</w:t>
      </w:r>
      <w:r>
        <w:br/>
      </w:r>
      <w:r>
        <w:rPr>
          <w:rFonts w:ascii="Times New Roman"/>
          <w:b/>
          <w:i w:val="false"/>
          <w:color w:val="000000"/>
        </w:rPr>
        <w:t>направляемых на реализацию инвестиционных проектов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316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3"/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