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e70d" w14:textId="435e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марта 2017 года № 11/70. Зарегистрировано Департаментом юстиции Карагандинской области 7 апреля 2017 года № 4203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21 ноября 2016 года № 45/1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5 декабря 2016 года № 4033, опубликованное в газете "Приозерский вестник" от 23 декабря 2016 года № 51/487).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Казиеву Б.А.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11/70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4053"/>
        <w:gridCol w:w="2129"/>
        <w:gridCol w:w="3254"/>
        <w:gridCol w:w="1573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списочной численности работников)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жилищно-комуннального реформирования"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детско-юношеского творчества "Достық" города Приозерск"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