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aa12" w14:textId="fa3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Улытауского районного маслихата Карагандинской области от 11 октября 2017 года № 131. Зарегистрировано Департаментом юстиции Карагандинской области 27 октября 2017 года № 4423.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пунктом 4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 в следующих размерах: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календарьных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