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24f0" w14:textId="9992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Нуринского районного маслихата Карагандинской области от 4 октября 2017 года № 158. Зарегистрировано Департаментом юстиции Карагандинской области 9 октября 2017 года № 4369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 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2017 - 2019 годы согласно приложениям 1, 2,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4 474 263 тысяч тенге, в том числе: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977 420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- 5 554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- 6 732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трансфертов - 3 484 557 тысячи тенге;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4 545 279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23 940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44 245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20 305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 приобретение финансовых активов - 0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94 956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94 956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- 44 245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- 21 486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- 72 197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 " октября 2017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4474263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4 545 279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518 655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2 516 014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2 242 347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2 177 463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компьютерной грамотности населения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162 349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бюджетоное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638"/>
        <w:gridCol w:w="665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8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8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-94956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616"/>
        <w:gridCol w:w="1827"/>
        <w:gridCol w:w="1430"/>
        <w:gridCol w:w="4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5"/>
        </w:tc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99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10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0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0"/>
        <w:gridCol w:w="5250"/>
      </w:tblGrid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3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5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279 248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11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235 003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11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11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  <w:bookmarkEnd w:id="11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  <w:bookmarkEnd w:id="120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121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51 417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  <w:bookmarkEnd w:id="122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123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  <w:bookmarkEnd w:id="124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  <w:bookmarkEnd w:id="125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  <w:bookmarkEnd w:id="12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  <w:bookmarkEnd w:id="12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труда профессиям</w:t>
            </w:r>
          </w:p>
          <w:bookmarkEnd w:id="12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12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интернет-связи для ветеринарных пунктов</w:t>
            </w:r>
          </w:p>
          <w:bookmarkEnd w:id="130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131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132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133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жилищно-коммунального хозяйства </w:t>
            </w:r>
          </w:p>
          <w:bookmarkEnd w:id="134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и среднего ремонта автомобильных дорог районного значения </w:t>
            </w:r>
          </w:p>
          <w:bookmarkEnd w:id="135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36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137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138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  <w:bookmarkEnd w:id="139"/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3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310823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 ,поселка, села, сельского округа на 2017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297035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9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9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2017 год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83"/>
              <w:gridCol w:w="3117"/>
              <w:gridCol w:w="6700"/>
            </w:tblGrid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6964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Изенда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Кертенди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Соналы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Баршино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Жанбобек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Куланутпес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Ткенекты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3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села Талдысай</w:t>
                  </w:r>
                </w:p>
              </w:tc>
              <w:tc>
                <w:tcPr>
                  <w:tcW w:w="6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9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43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2017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