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4e536" w14:textId="4c4e5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на 2017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Нуринского района Карагандинской области от 2 мая 2017 года № 09/01. Зарегистрировано Департаментом юстиции Карагандинской области 19 мая 2017 года № 4259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8-1)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 акимат района</w:t>
      </w:r>
      <w:r>
        <w:rPr>
          <w:rFonts w:ascii="Times New Roman"/>
          <w:b/>
          <w:i w:val="false"/>
          <w:color w:val="000000"/>
          <w:sz w:val="28"/>
        </w:rPr>
        <w:t xml:space="preserve">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Утвердить государственный образовательный заказ на дошкольное воспитание и обучение, размер подушевого финансирования и родительской платы на 2017 год по Нуринскому району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Контроль за исполнением настоящего постановления возложить на руководителю аппарата акима района.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Настоящее постановление вводится в действие по истечении десяти календарных дней после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Омарханов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02 мая 2017 года № 09/01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подушевого финансирования и родительской платы на 2017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9"/>
        <w:gridCol w:w="944"/>
        <w:gridCol w:w="1560"/>
        <w:gridCol w:w="2518"/>
        <w:gridCol w:w="3815"/>
        <w:gridCol w:w="2724"/>
      </w:tblGrid>
      <w:tr>
        <w:trPr>
          <w:trHeight w:val="30" w:hRule="atLeast"/>
        </w:trPr>
        <w:tc>
          <w:tcPr>
            <w:tcW w:w="7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5"/>
        </w:tc>
        <w:tc>
          <w:tcPr>
            <w:tcW w:w="9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дошкольной организации образования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 организаций дошкольного воспитания и обучения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подушевого финансирования дошкольных организаций в месяц (в тенге)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дошкольных организациях образования в месяц (в тенге)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одного воспитанника в месяц (в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"/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сад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28604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9200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6 лет 9500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28604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"/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6 лет 6600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