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20bc" w14:textId="b18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Нуринского районного маслихата Карагандинской области от 11 апреля 2017 года № 111. Зарегистрировано Департаментом юстиции Карагандинской области 18 апреля 2017 года № 4218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" 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4 256 779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855 831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- 5 554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- 6 732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3 388 662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4 327 795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23 940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94 956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94 956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- 44 245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- 20 306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-71 017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Т.Юнгенштейн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апрель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8"/>
        <w:gridCol w:w="1158"/>
        <w:gridCol w:w="582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бюджетоное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508"/>
        <w:gridCol w:w="3100"/>
        <w:gridCol w:w="4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5"/>
        <w:gridCol w:w="905"/>
        <w:gridCol w:w="4756"/>
        <w:gridCol w:w="3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120"/>
        <w:gridCol w:w="1239"/>
        <w:gridCol w:w="1239"/>
        <w:gridCol w:w="1239"/>
        <w:gridCol w:w="5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966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0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5"/>
        <w:gridCol w:w="5205"/>
      </w:tblGrid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переподготовки учителей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конструкторов по сборке и программированию роботов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доучивание направленных на профессиональную подготовку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краткосрочное профессиональное обучение рабочих кадров по востребованным труда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интернет-связи для ветерианарных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вакцинации,транспортировке и хранению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текущего и среднего ремонта автомобильных дорог районного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направляемых на реализацию инвестиционных проектов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41"/>
        <w:gridCol w:w="702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4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