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73e" w14:textId="7e90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на 2018 год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Каркаралинского районного маслихата Карагандинской области от 21 декабря 2017 года № VI-21/181. Зарегистрировано Департаментом юстиции Карагандинской области 27 декабря 2017 года № 4503. Утратило силу решением XXV сессии Каркаралинского районного маслихата Карагандинской области от 29 марта 2018 года № VI-25/222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XXV сессии Каркаралинского районного маслихата Карагандинской области от 29.03.2018 № VI-25/222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на единицу объекта налогообложения в Каркаралинском районе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– 21/181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объекта налогообложения в Каркаралинском районе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5709"/>
        <w:gridCol w:w="5185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