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7a4f" w14:textId="7a8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Каркаралинского районного маслихата от 22 декабря 2016 года № VI-10/75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Каркаралинского районного маслихата Карагандинской области от 3 марта 2017 года № VI-11/91. Зарегистрировано Департаментом юстиции Карагандинской области 10 марта 2017 года № 4173.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Каркаралинского районного маслихата от 22 декабря 2016 года № VI-10/75 "О районном бюджете на 2017-2019 годы" (зарегистрировано в Реестре государственной регистрации нормативных правовых актов № 4079, опубликовано в газете "Қарқаралы" от 14 января 2017 года № 5-6 (11526), в Эталонном контрольном банке нормативных правовых актов Республики Казахстан в электронном виде от 24 января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5606609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610788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12503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4983318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5675409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85383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85383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23825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11 сессии: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VI-11/91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"/>
        <w:gridCol w:w="446"/>
        <w:gridCol w:w="942"/>
        <w:gridCol w:w="942"/>
        <w:gridCol w:w="4663"/>
        <w:gridCol w:w="2928"/>
        <w:gridCol w:w="16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3"/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2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57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VI-11/91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VI-10/75</w:t>
            </w:r>
          </w:p>
        </w:tc>
      </w:tr>
    </w:tbl>
    <w:bookmarkStart w:name="z28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30"/>
        <w:gridCol w:w="2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00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5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8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8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VI-11/91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VI-10/75</w:t>
            </w:r>
          </w:p>
        </w:tc>
      </w:tr>
    </w:tbl>
    <w:bookmarkStart w:name="z523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3"/>
        <w:gridCol w:w="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городе. города районного значения,поселка,села,сельского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8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0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17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VI-11/91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VI-10/75</w:t>
            </w:r>
          </w:p>
        </w:tc>
      </w:tr>
    </w:tbl>
    <w:bookmarkStart w:name="z764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города, поселка и сельских округов на 2017 год</w:t>
      </w:r>
    </w:p>
    <w:bookmarkEnd w:id="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50"/>
        <w:gridCol w:w="850"/>
        <w:gridCol w:w="2642"/>
        <w:gridCol w:w="1519"/>
        <w:gridCol w:w="1519"/>
        <w:gridCol w:w="1297"/>
        <w:gridCol w:w="1297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5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bookmarkStart w:name="z797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82"/>
        <w:gridCol w:w="2741"/>
        <w:gridCol w:w="1345"/>
        <w:gridCol w:w="1346"/>
        <w:gridCol w:w="1346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Абдирова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830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863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15"/>
        <w:gridCol w:w="3062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896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15"/>
        <w:gridCol w:w="3062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bookmarkStart w:name="z929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