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2d10" w14:textId="4142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2001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21 декабря 2017 года № 3. Зарегистрировано Департаментом юстиции Карагандинской области 26 декабря 2017 года № 4499.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целях проведения приписки граждан 2001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2001 года рождения к призывному участку отдела по делам обороны Жанааркинского района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