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0539" w14:textId="04b0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20 сессии Бухар-Жырауского районного маслихата Карагандинской области от 22 декабря 2017 года № 6. Зарегистрировано Департаментом юстиции Карагандинской области 29 декабря 2017 года № 4526.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8 589 350 тысяч тенге, в том числе по: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1 644 204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12 711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26 590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6 905 845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8 769 814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96 419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133 786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37 367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276 883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276 883 тысяч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133 786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37 367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180 464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Бухар - Жырауского районного маслихата Карагандинской области от 19.12.2018 № 4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2018 год нормативы распределения доходов в бюджет района в следующих размерах: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индивидуальному подоходному налогу – 24 процента;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70 процентов.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2018 год объем субвенции, передаваемой из областного бюджета в сумме 5 410 552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2018 год объемы субвенций, передаваемых из районного бюджета в бюджеты поселков, сельских округов, в сумме 489 191 тысяч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Ботакара – 113 902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поселку Габидена Мустафина – 66 592 тысяч тенге;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поселку Кушокы – 36 411 тысяч тенге;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Доскейскому сельскому округу – 79 877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Кокпектинскому сельскому округу – 20 536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Корнеевскому сельскому округу – 18 542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Петровскому сельскому округу – 19 150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Баймырза – 54 394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Ростовскому сельскому округу – 29 044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Уштобинскому сельскому округу – 50 743 тысяч тенге.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Бухар-Жырауского района на 2018 год в размере 34 309 тысяч тенге.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на 2018 год специалистам в области здравоохранения, социального обеспечения, образования, культуры, спорта и ветеринарии, являющимся гражданскими служащими и работающим в сельской местности, финансируемым из районного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программ, не подлежащих секвестру в процессе исполнения районного бюджета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расходы районного бюджета по селам, поселкам, сельским округами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распределение трансфертов органам местного самоуправления между селами, поселками, сельскими округами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2018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№6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Бухар - Жырауского районного маслихата Карагандинской области от 19.12.2018 № 4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на доли участия в юридических лицах, находящиеся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6 905 845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ветеринарных мероприятий по энзоотическим болезням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№6</w:t>
            </w:r>
            <w:r>
              <w:br/>
            </w:r>
          </w:p>
        </w:tc>
      </w:tr>
    </w:tbl>
    <w:bookmarkStart w:name="z30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на доли участия в юридических лицах, находящиеся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5 471 291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4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5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№6</w:t>
            </w:r>
            <w:r>
              <w:br/>
            </w:r>
          </w:p>
        </w:tc>
      </w:tr>
    </w:tbl>
    <w:bookmarkStart w:name="z540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7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на доли участия в юридических лицах, находящиеся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5 471 291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7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8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№6</w:t>
            </w:r>
            <w:r>
              <w:br/>
            </w:r>
          </w:p>
        </w:tc>
      </w:tr>
    </w:tbl>
    <w:bookmarkStart w:name="z777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и областного бюджета на 2018 год</w:t>
      </w:r>
    </w:p>
    <w:bookmarkEnd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Бухар - Жырауского районного маслихата Карагандинской области от 19.12.2018 № 4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Республики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 города областного значения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№6</w:t>
            </w:r>
            <w:r>
              <w:br/>
            </w:r>
          </w:p>
        </w:tc>
      </w:tr>
    </w:tbl>
    <w:bookmarkStart w:name="z825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2018 год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2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№6</w:t>
            </w:r>
            <w:r>
              <w:br/>
            </w:r>
          </w:p>
        </w:tc>
      </w:tr>
    </w:tbl>
    <w:bookmarkStart w:name="z837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районного бюджета по селам, поселкам, сельским округам на 2018 год</w:t>
      </w:r>
    </w:p>
    <w:bookmarkEnd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Бухар - Жырауского районного маслихата Карагандинской области от 19.12.2018 № 4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Актобинского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Акоре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Акбельского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Белагашского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Кызылкаинского сельского округа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Ботакара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Бухар-Жырауского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Гагаринского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Каражарского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Каракудук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Жанаталап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Тузды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Новоузенского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Самаркандского сельского округа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Суыксу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Тогызкудукского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Умуткерского сельского округа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Центрального сельского округа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Шешенкаринского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№6</w:t>
            </w:r>
            <w:r>
              <w:br/>
            </w:r>
          </w:p>
        </w:tc>
      </w:tr>
    </w:tbl>
    <w:bookmarkStart w:name="z1035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на 2018 год</w:t>
      </w:r>
    </w:p>
    <w:bookmarkEnd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Бухар - Жырауского районного маслихата Карагандинской области от 19.12.2018 № 4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Актобинского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Акоре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Акбельского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Белагашского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Кызылкаинского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Ботакара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Бухар-Жырауского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Гагаринского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Каражарского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Жанаталап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Тузды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Новоузенского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Самаркандского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Суыксу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Тогызкудукского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Умуткерского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Центрального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Шешенкаринского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