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4ab3c" w14:textId="9b4ab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10 сессии Бухар-Жырауского районного маслихата от 23 декабря 2016 года № 7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13 сессии Бухар-Жырауского районного маслихата Карагандинской области от 2 июня 2017 года № 4. Зарегистрировано Департаментом юстиции Карагандинской области 14 июня 2017 года № 4276. Срок действия решения - до 1 января 2018 года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"Бюджетный кодекс Республики Казахстан"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10 сессии Бухар-Жырауского районного маслихата от 23 декабря 2016 года № 7 "О районном бюджете на 2017-2019 годы" (зарегистрировано в Реестре государственной регистрации нормативных правовых актов за № 4091, опубликовано в районной газете "Бұқар жырау жаршысы" № 3 от 21 января 2017 года, в Эталонном контрольном банке нормативных правовых актов Республики Казахстан в электронном виде 26 января 2017 года)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7 415 922 тысяч тенге, в том числе по: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1 708 002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14 574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24 211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5 669 135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7 567 002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53 658 тысяч тенге, в том числе: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85 088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31 430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204 738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204 738 тысяч тенге, в том числе: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85 088 тысяч тенге;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31 430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151 080 тысяч тенге.";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резерв акимата Бухар-Жырауского района на 2017 год в размере 34 935 тысяч тенге.";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2017 года №4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№7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6"/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7 415 922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1 708 002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454 818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454 818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437 926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437 926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673 622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563 375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133 132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на доли участия в юридических лицах, находящиеся в государственной собственности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5 669 135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5 669 135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5 669 135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6"/>
        <w:gridCol w:w="1173"/>
        <w:gridCol w:w="1174"/>
        <w:gridCol w:w="5812"/>
        <w:gridCol w:w="27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1"/>
        </w:tc>
        <w:tc>
          <w:tcPr>
            <w:tcW w:w="2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7 567 002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767 937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686 821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559 065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429 358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4 424 756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470 893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465 893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3 666 118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3 592 981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3 420 433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707 243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400 117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400 117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584 851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9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Топливно-энергетический комплекс и недрапользование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и энергетика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теплоэнергетической системы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ветеринарных мероприятий по энзоотическим болезням животных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56"/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9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1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4"/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8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71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4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988"/>
        <w:gridCol w:w="988"/>
        <w:gridCol w:w="989"/>
        <w:gridCol w:w="3976"/>
        <w:gridCol w:w="43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6"/>
        </w:tc>
        <w:tc>
          <w:tcPr>
            <w:tcW w:w="4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0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-204 738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204 738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2017 года №4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№7</w:t>
            </w:r>
          </w:p>
        </w:tc>
      </w:tr>
    </w:tbl>
    <w:bookmarkStart w:name="z299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и областного бюджета на 2017 год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4"/>
        <w:gridCol w:w="1264"/>
        <w:gridCol w:w="5813"/>
        <w:gridCol w:w="24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4"/>
        </w:tc>
        <w:tc>
          <w:tcPr>
            <w:tcW w:w="2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8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791 459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90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97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помощь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Республики Казахстан на 2012-2018 годы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04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388 469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379 012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379 012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379 012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311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15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кругов, поселков, сел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 города областного значения 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27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дорого улиц населенных пунктов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2017 года №4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№7</w:t>
            </w:r>
          </w:p>
        </w:tc>
      </w:tr>
    </w:tbl>
    <w:bookmarkStart w:name="z352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районного бюджета по селам, поселкам, сельским округам на 2017 год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516"/>
        <w:gridCol w:w="1089"/>
        <w:gridCol w:w="1089"/>
        <w:gridCol w:w="2814"/>
        <w:gridCol w:w="2092"/>
        <w:gridCol w:w="2093"/>
        <w:gridCol w:w="18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4"/>
        </w:tc>
        <w:tc>
          <w:tcPr>
            <w:tcW w:w="2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Ботакара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Габидена Мустафина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9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799 674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145 027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1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559 065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25 063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559 065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25 063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559 065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25 063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429 358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129 707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46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0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101 171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59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111 863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83 224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111 863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83 224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111 863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83 224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541"/>
        <w:gridCol w:w="1142"/>
        <w:gridCol w:w="1142"/>
        <w:gridCol w:w="2953"/>
        <w:gridCol w:w="1894"/>
        <w:gridCol w:w="1894"/>
        <w:gridCol w:w="1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поселка Кушокы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Актобинского сельского округа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Акоре 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7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8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541"/>
        <w:gridCol w:w="1142"/>
        <w:gridCol w:w="1142"/>
        <w:gridCol w:w="2953"/>
        <w:gridCol w:w="1894"/>
        <w:gridCol w:w="1894"/>
        <w:gridCol w:w="1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Акбельского сельского округа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Белагашского сельского округа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Кызылкаинского сельского округа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0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0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1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2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541"/>
        <w:gridCol w:w="1142"/>
        <w:gridCol w:w="1142"/>
        <w:gridCol w:w="2953"/>
        <w:gridCol w:w="1894"/>
        <w:gridCol w:w="1894"/>
        <w:gridCol w:w="1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Ботакара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Бухар-Жырауского сельского округа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Гагаринского сельского округа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3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5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6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541"/>
        <w:gridCol w:w="1142"/>
        <w:gridCol w:w="1142"/>
        <w:gridCol w:w="2953"/>
        <w:gridCol w:w="1894"/>
        <w:gridCol w:w="1894"/>
        <w:gridCol w:w="1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Дубовского сельского округа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Доскейского сельского округа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Каражарского сельского округа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6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7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7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8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7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541"/>
        <w:gridCol w:w="1142"/>
        <w:gridCol w:w="1142"/>
        <w:gridCol w:w="2953"/>
        <w:gridCol w:w="1894"/>
        <w:gridCol w:w="1894"/>
        <w:gridCol w:w="1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Каракудук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Кокпектинского сельского округа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Корнеевского сельского округа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9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0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0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1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8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541"/>
        <w:gridCol w:w="1142"/>
        <w:gridCol w:w="1142"/>
        <w:gridCol w:w="2953"/>
        <w:gridCol w:w="1894"/>
        <w:gridCol w:w="1894"/>
        <w:gridCol w:w="1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Жанаталап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Тузды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Новоузенского сельского округа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2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3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3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4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9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541"/>
        <w:gridCol w:w="1142"/>
        <w:gridCol w:w="1142"/>
        <w:gridCol w:w="2953"/>
        <w:gridCol w:w="1894"/>
        <w:gridCol w:w="1894"/>
        <w:gridCol w:w="1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Петровского сельского округа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Баймырза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Ростовского сельского округа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5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6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6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7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0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541"/>
        <w:gridCol w:w="1142"/>
        <w:gridCol w:w="1142"/>
        <w:gridCol w:w="2953"/>
        <w:gridCol w:w="1894"/>
        <w:gridCol w:w="1894"/>
        <w:gridCol w:w="1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Самаркандского сельского округа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Суыксу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Тогызкудукского сельского округа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8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9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9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0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1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541"/>
        <w:gridCol w:w="1142"/>
        <w:gridCol w:w="1142"/>
        <w:gridCol w:w="2953"/>
        <w:gridCol w:w="1894"/>
        <w:gridCol w:w="1894"/>
        <w:gridCol w:w="1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Умуткерского сельского округа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Уштобинского сельского округа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Центрального сельского округа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2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2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2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3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2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4266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44"/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Шешенкаринского сельского округа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6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7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8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9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0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51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2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3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4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5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56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7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8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9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60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1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2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3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4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5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6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7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8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69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0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1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2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3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