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b7e9" w14:textId="b5a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Абайского районного маслихата Карагандинской области от 12 октября 2017 года № 21/219. Зарегистрировано Департаментом юстиции Карагандинской области 16 октября 2017 года № 4381.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8 306 890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2 366 211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37 178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5 891 618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8 367 786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494 826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505 929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 тысяч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555 722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555 722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505 929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11 936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2017 года № 21/219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638 775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0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3 344 116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2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- 555 722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555 722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21/219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2 853 766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5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 – коммунальное хозяйство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 – кадастровых работ в связи с изменением границ района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1 706 052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8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8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8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8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8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21/219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39 902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15 905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15 383</w:t>
            </w:r>
          </w:p>
        </w:tc>
      </w:tr>
    </w:tbl>
    <w:bookmarkStart w:name="z3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 минс 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 гырский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15 697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16 183</w:t>
            </w:r>
          </w:p>
        </w:tc>
      </w:tr>
    </w:tbl>
    <w:bookmarkStart w:name="z3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 ринский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16 378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</w:tbl>
    <w:bookmarkStart w:name="z4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7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258 032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21/219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4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276 940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13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13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13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13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13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3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3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3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3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3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  <w:bookmarkEnd w:id="14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