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e6c8" w14:textId="1f2e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12 сессии Абайского районного маслихата от 22 декабря 2016 года № 12/107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19 сессии Абайского районного маслихата Карагандинской области от 5 июля 2017 года № 19/195. Зарегистрировано Департаментом юстиции Карагандинской области 12 июля 2017 года № 4303.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12 сессии Абайского районного маслихата от 22 декабря 2016 года № 12/107 "О районном бюджете на 2017-2019 годы" (зарегистрировано в Реестре государственной регистрации нормативных правовых актов за № 4081, опубликовано в Эталонном контрольном банке нормативных правовых актов Республики Казахстан в электронном виде 25 января 2017 года и в районной газете "Абай-Ақиқат" от 14 января 2017 года № 2 (4156))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2017-2019 годы согласно приложениям 1, 2 и 3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- 8 005 361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- 2 182 976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- 14 383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- 27 377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- 5 780 625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- 8 067 090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- 494 826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- 505 929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- 11 103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– 0 тысяч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556 555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556 555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505 929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11 103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61 729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на 2017 год нормативы распределения доходов в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бюджет установлены в следующих размерах: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- 83 процента;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социальному налогу - 85 процентов."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1 января 2017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Альдебергенова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2017 года № 19/195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12/107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8"/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8 005 361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2 182 976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856 481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856 481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620 448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620 448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621 997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302 153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5 780 625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5 780 625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5 780 625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2"/>
        <w:gridCol w:w="2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34"/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8 067 090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388 930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21 755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3 312 753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2 582 359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2 519 815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2 392 984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– сироты (детей – сирот), и ребенка (детей), оставшегося без попечения родителей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2 318 517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534 601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1 688 542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957 819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550 259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11 988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41 124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212 267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212 267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28 996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494 826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1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  <w:bookmarkEnd w:id="52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4537"/>
        <w:gridCol w:w="2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4"/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813"/>
        <w:gridCol w:w="1715"/>
        <w:gridCol w:w="1715"/>
        <w:gridCol w:w="2971"/>
        <w:gridCol w:w="3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6"/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- 556 555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556 555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2017 года № 19/195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12/107</w:t>
            </w:r>
          </w:p>
        </w:tc>
      </w:tr>
    </w:tbl>
    <w:bookmarkStart w:name="z30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2017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0"/>
        <w:gridCol w:w="3850"/>
      </w:tblGrid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0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  <w:bookmarkEnd w:id="62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2 742 773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  <w:bookmarkEnd w:id="63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521 107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  <w:bookmarkEnd w:id="64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65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5 963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  <w:bookmarkEnd w:id="66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13 757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67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68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областного бюджета </w:t>
            </w:r>
          </w:p>
          <w:bookmarkEnd w:id="69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477 895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восстребованным на рынке труда профессиям</w:t>
            </w:r>
          </w:p>
          <w:bookmarkEnd w:id="70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21 643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 – коммунальное хозяйство</w:t>
            </w:r>
          </w:p>
          <w:bookmarkEnd w:id="71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177 026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  <w:bookmarkEnd w:id="72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73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 и переподготовку учителей школ области</w:t>
            </w:r>
          </w:p>
          <w:bookmarkEnd w:id="74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75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среднего ремонта автомобильных дорог районного значения (улиц города) и улиц населенных пунктов</w:t>
            </w:r>
          </w:p>
          <w:bookmarkEnd w:id="76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179 267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автомобильных дорог районного значения (улиц города) и улиц населенных пунктов</w:t>
            </w:r>
          </w:p>
          <w:bookmarkEnd w:id="77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 и на подключение интернет – связи для ветеринарных пунктов</w:t>
            </w:r>
          </w:p>
          <w:bookmarkEnd w:id="78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выполнение земельно – кадастровых работ в связи с изменением границ района</w:t>
            </w:r>
          </w:p>
          <w:bookmarkEnd w:id="79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80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81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1 715 737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</w:t>
            </w:r>
          </w:p>
          <w:bookmarkEnd w:id="82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1 211 235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  <w:bookmarkEnd w:id="83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779 131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жилого объекта</w:t>
            </w:r>
          </w:p>
          <w:bookmarkEnd w:id="84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432 104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</w:t>
            </w:r>
          </w:p>
          <w:bookmarkEnd w:id="85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504 502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жилого объекта</w:t>
            </w:r>
          </w:p>
          <w:bookmarkEnd w:id="86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  <w:bookmarkEnd w:id="87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163 860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  <w:bookmarkEnd w:id="88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276 400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из республиканского бюджета </w:t>
            </w:r>
          </w:p>
          <w:bookmarkEnd w:id="89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  <w:bookmarkEnd w:id="90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  <w:bookmarkEnd w:id="91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2017 года № 19/195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12/107</w:t>
            </w:r>
          </w:p>
        </w:tc>
      </w:tr>
    </w:tbl>
    <w:bookmarkStart w:name="z34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акима города районного значения, поселка, села, сельского округа на 2017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Абай 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Карабас 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31 178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30 962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17 097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31 178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30 962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17 097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31 178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30 962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17 097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31 178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30 962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16 797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31 178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39 902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Южный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Сарепта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14 461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16 075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14 387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14 461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16 075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14 387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14 461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16 075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14 387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14 461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15 905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14 387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1 735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1 735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1 735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1 735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16 196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16 075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Карагандинский 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Курминский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Кулаайгырский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17 615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14 476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13 930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17 615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14 476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13 930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17 615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14 476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13 930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17 615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14 476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13 930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17 615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15 697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Есенгельдинский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Коксунский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529"/>
        <w:gridCol w:w="1115"/>
        <w:gridCol w:w="1115"/>
        <w:gridCol w:w="3466"/>
        <w:gridCol w:w="1848"/>
        <w:gridCol w:w="1849"/>
        <w:gridCol w:w="1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Дубовский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6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15 427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8 560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15 427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8 560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15 427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8 560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15 427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8 560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7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8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1 085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1 085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1 085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1 085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16 512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9 932</w:t>
            </w:r>
          </w:p>
        </w:tc>
      </w:tr>
    </w:tbl>
    <w:bookmarkStart w:name="z4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1"/>
        <w:gridCol w:w="2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20"/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257 796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257 796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257 796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257 026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20 126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20 126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20 126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20 126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280 653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2017 года № 19/195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12/107</w:t>
            </w:r>
          </w:p>
        </w:tc>
      </w:tr>
    </w:tbl>
    <w:bookmarkStart w:name="z46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 районного значения, селами, поселками, сельскими округами на 2017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5"/>
        <w:gridCol w:w="9865"/>
      </w:tblGrid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127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28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361 312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  <w:bookmarkEnd w:id="129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295 589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</w:t>
            </w:r>
          </w:p>
          <w:bookmarkEnd w:id="130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22 087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 сельский округ</w:t>
            </w:r>
          </w:p>
          <w:bookmarkEnd w:id="131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Южный</w:t>
            </w:r>
          </w:p>
          <w:bookmarkEnd w:id="132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Карабас</w:t>
            </w:r>
          </w:p>
          <w:bookmarkEnd w:id="133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 сельский округ</w:t>
            </w:r>
          </w:p>
          <w:bookmarkEnd w:id="134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Сарепта</w:t>
            </w:r>
          </w:p>
          <w:bookmarkEnd w:id="135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  <w:bookmarkEnd w:id="136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сельский округ</w:t>
            </w:r>
          </w:p>
          <w:bookmarkEnd w:id="137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Курминский сельский округ</w:t>
            </w:r>
          </w:p>
          <w:bookmarkEnd w:id="138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Кулаайгырский сельский округ</w:t>
            </w:r>
          </w:p>
          <w:bookmarkEnd w:id="139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Есенгельдинский сельский округ</w:t>
            </w:r>
          </w:p>
          <w:bookmarkEnd w:id="140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  <w:bookmarkEnd w:id="141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Коксунский сельский округ</w:t>
            </w:r>
          </w:p>
          <w:bookmarkEnd w:id="142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Дубовский сельский округ</w:t>
            </w:r>
          </w:p>
          <w:bookmarkEnd w:id="143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