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59aaa" w14:textId="0859a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управления бесхозяйными отходами, признанными решением суда поступившими в коммунальную собственность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20 сессии Саранского городского маслихата Карагандинской области от 21 декабря 2017 года № 221. Зарегистрировано Департаментом юстиции Карагандинской области 8 января 2018 года № 4541. Утратило силу решением Саранского городского маслихата Карагандинской области от 10 сентября 2021 года № 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Саранского городского маслихата Карагандинской области от 10.09.2021 № 58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 и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23 января 2001 года "О местном государственном управлении и самоуправлении в Республике Казахстан", Саранский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 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бесхозяйными отходами, признанными решением суда поступившими в коммунальную собственность.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Жаяубаев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Исполняющая обязанности секретаря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Мамирова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жилищно - коммунального хозяйства,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пассажирского транспорта, автомобильных 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жилищной инспекции города Сарани"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 Шотт О.П.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 декабря 2017 года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20 сессии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221</w:t>
            </w:r>
          </w:p>
        </w:tc>
      </w:tr>
    </w:tbl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управления бесхозяйными отходами, признанными решением суда поступившими в коммунальную собственность</w:t>
      </w:r>
    </w:p>
    <w:bookmarkEnd w:id="5"/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управления бесхозяйными отходами, признанными решением суда поступившими в коммунальную собственность (далее – Правила), разработаны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20-1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 и определяют порядок управления бесхозяйными отходами, признанными решением суда поступившими в коммунальную собственность (далее – отходы).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Передача отходов в коммунальную собственность осуществляется на основании судебного решения.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бесхозяйными отходами осуществляется местным исполнительным органом города.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целей управления отходами местным исполнительным органом создается комиссия из представителей заинтересованных структурных подразделений (далее - комиссия).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Органом по организации работ по управлению отходами определяется государственное учреждение "Отдел жилищно – коммунального хозяйства, пассажирского транспорта, автомобильных дорог и жилищной инспекции города Сарани".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бесхозяйными отходами – это деятельность по оценке, учету, дальнейшему использованию, реализации, утилизации и удалению отходов.</w:t>
      </w:r>
    </w:p>
    <w:bookmarkEnd w:id="12"/>
    <w:bookmarkStart w:name="z2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управления бесхозяйными отходами, признанными решением суда поступившими в коммунальную собственность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Учет, хранение, оценка, дальнейшее использование отходов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учета, хранения, оценки и дальнейшего использования имущества, обращенного (поступившего) в собственность государства по отдельным основаниям, утвержденными постановлением Правительства Республики Казахстан от 26 июля 2002 года № 833.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Организация работы по безопасной утилизации и удалению невостребованных отходов осуществляется местным исполнительным органом с учетом рекомендаций комиссии в соответствии с требованиями экологического законодательства Республики Казахстан за счет средств местного бюджета.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Выбор поставщика услуг по утилизации и удалению отходов осуществляется в соответствии с законодательством Республики Казахстан о государственных закупках.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Рекультивация территорий, на которых были размещены отходы, после реализации, утилизации, удаления отходов производится в соответствии с требованиями земельного законодательства Республики Казахстан.</w:t>
      </w:r>
    </w:p>
    <w:bookmarkEnd w:id="17"/>
    <w:bookmarkStart w:name="z3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Заключительные положения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процессе обращения с отходами соблюдаются требования, предусмотренные экологическим законодательством Республики Казахстан.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