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a2409" w14:textId="3da24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Актас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20 сессии Саранского городского маслихата Карагандинской области от 21 декабря 2017 года № 217. Зарегистрировано Департаментом юстиции Карагандинской области 28 декабря 2017 года № 4512.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Саранский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Актас на 2018 – 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соответственно, в том числе на 2018 год, согласно приложению 1,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5 094 277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1 098 575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25 743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57 577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3 912 382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5 136 463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30 282 тысяч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30 282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72 468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72 468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72 468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Саранского городского маслихата Карагандинской области от 28.11.2018 № 334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составе поступлений бюджета поселка на 2018 год предусмотрены субвенции из бюджета города Сарани в сумме 213 181 тысяч тенге.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Жаяубаев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Исполняющая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М. Мамирова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20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Саранского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декабря 2017 года № 217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Актас на 2018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Саранского городского маслихата Карагандинской области от 28.11.2018 № 334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5 094 277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3 912 382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3 912 382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3 912 382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Текущее обустройство моногородов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-72468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20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Саранского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декабря 2017 года № 217</w:t>
            </w:r>
          </w:p>
        </w:tc>
      </w:tr>
    </w:tbl>
    <w:bookmarkStart w:name="z11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Актас на 2019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252 752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225 972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252752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нуждающимся гражданам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7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/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90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  <w:bookmarkEnd w:id="9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  <w:bookmarkEnd w:id="9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20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декабря 2017 года №217</w:t>
            </w:r>
          </w:p>
        </w:tc>
      </w:tr>
    </w:tbl>
    <w:bookmarkStart w:name="z196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Актас на 2020 год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267 392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267392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нуждающимся гражданам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15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3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/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67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  <w:bookmarkEnd w:id="16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  <w:bookmarkEnd w:id="17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