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5ec2" w14:textId="3c25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Саранского городского маслихата Карагандинской области от 11 июля 2017 года № 155. Зарегистрировано Департаментом юстиции Карагандинской области 14 июля 2017 года № 4306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на 2017 – 2019 годы согласно приложениям 1, 2, 3, соответственно, в том числе на 2017 год, согласно приложению 1,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4 989 792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1 097 154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99 187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32 478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3 760 973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5 000 795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0 тысяч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погашение бюджетных кредитов 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21 003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21 003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76 112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97 115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2017 года №155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97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4 989 792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43"/>
        <w:gridCol w:w="598"/>
        <w:gridCol w:w="678"/>
        <w:gridCol w:w="29"/>
        <w:gridCol w:w="83"/>
        <w:gridCol w:w="1004"/>
        <w:gridCol w:w="714"/>
        <w:gridCol w:w="1008"/>
        <w:gridCol w:w="511"/>
        <w:gridCol w:w="32"/>
        <w:gridCol w:w="4093"/>
        <w:gridCol w:w="231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4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170"/>
        <w:gridCol w:w="5098"/>
        <w:gridCol w:w="4478"/>
      </w:tblGrid>
      <w:tr>
        <w:trPr/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8"/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290"/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291"/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