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9bca" w14:textId="cab9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отдельных категорий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30 марта 2017 года № 14/1. Зарегистрировано Департаментом юстиции Карагандинской области 21 апреля 2017 года № 4230. Утратило силу постановлением акимата города Темиртау Карагандинской области от 19 апреля 2018 года № 17/5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19.04.2018 № 17/5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Темиртау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города Темиртау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Темиртау Спабекова Галымжана Оспановича.</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Темиртау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 Темиртау</w:t>
            </w:r>
            <w:r>
              <w:br/>
            </w:r>
            <w:r>
              <w:rPr>
                <w:rFonts w:ascii="Times New Roman"/>
                <w:b w:val="false"/>
                <w:i w:val="false"/>
                <w:color w:val="000000"/>
                <w:sz w:val="20"/>
              </w:rPr>
              <w:t>от 30 марта 2017 года</w:t>
            </w:r>
            <w:r>
              <w:br/>
            </w:r>
            <w:r>
              <w:rPr>
                <w:rFonts w:ascii="Times New Roman"/>
                <w:b w:val="false"/>
                <w:i w:val="false"/>
                <w:color w:val="000000"/>
                <w:sz w:val="20"/>
              </w:rPr>
              <w:t>№ 14/1</w:t>
            </w:r>
          </w:p>
        </w:tc>
      </w:tr>
    </w:tbl>
    <w:bookmarkStart w:name="z11" w:id="6"/>
    <w:p>
      <w:pPr>
        <w:spacing w:after="0"/>
        <w:ind w:left="0"/>
        <w:jc w:val="left"/>
      </w:pPr>
      <w:r>
        <w:rPr>
          <w:rFonts w:ascii="Times New Roman"/>
          <w:b/>
          <w:i w:val="false"/>
          <w:color w:val="000000"/>
        </w:rPr>
        <w:t xml:space="preserve"> Перечень организаций, для которых устанавливается квота</w:t>
      </w:r>
      <w:r>
        <w:br/>
      </w:r>
      <w:r>
        <w:rPr>
          <w:rFonts w:ascii="Times New Roman"/>
          <w:b/>
          <w:i w:val="false"/>
          <w:color w:val="000000"/>
        </w:rPr>
        <w:t>рабочих мест для трудоустройства лиц, состоящих на учете</w:t>
      </w:r>
      <w:r>
        <w:br/>
      </w:r>
      <w:r>
        <w:rPr>
          <w:rFonts w:ascii="Times New Roman"/>
          <w:b/>
          <w:i w:val="false"/>
          <w:color w:val="000000"/>
        </w:rPr>
        <w:t>службы пробации уголовно-исполнительной системы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618"/>
        <w:gridCol w:w="1210"/>
        <w:gridCol w:w="1603"/>
        <w:gridCol w:w="121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p>
          <w:bookmarkEnd w:id="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"Kаz Management &amp; Services"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w:t>
            </w:r>
          </w:p>
          <w:bookmarkEnd w:id="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"Войсковая часть 55524"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w:t>
            </w:r>
          </w:p>
          <w:bookmarkEnd w:id="1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"Темиртауское хозяйство по охране лесов и животного мира"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4</w:t>
            </w:r>
          </w:p>
          <w:bookmarkEnd w:id="1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строительства и жилищной инспекции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5</w:t>
            </w:r>
          </w:p>
          <w:bookmarkEnd w:id="1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"Гастроном №40"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6</w:t>
            </w:r>
          </w:p>
          <w:bookmarkEnd w:id="1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фирма"Фолти"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7</w:t>
            </w:r>
          </w:p>
          <w:bookmarkEnd w:id="1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"Максимус-К7"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8</w:t>
            </w:r>
          </w:p>
          <w:bookmarkEnd w:id="1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"Стальной профиль Казахстана"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9</w:t>
            </w:r>
          </w:p>
          <w:bookmarkEnd w:id="1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 etalon crown"</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10</w:t>
            </w:r>
          </w:p>
          <w:bookmarkEnd w:id="1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"Аскентжол"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11</w:t>
            </w:r>
          </w:p>
          <w:bookmarkEnd w:id="1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"Коксохимтепломонтаж"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12</w:t>
            </w:r>
          </w:p>
          <w:bookmarkEnd w:id="1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"Technodom Operator" в городе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13</w:t>
            </w:r>
          </w:p>
          <w:bookmarkEnd w:id="2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 СИТИ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14</w:t>
            </w:r>
          </w:p>
          <w:bookmarkEnd w:id="2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"СТЭКА"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15</w:t>
            </w:r>
          </w:p>
          <w:bookmarkEnd w:id="2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 АВТО"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16</w:t>
            </w:r>
          </w:p>
          <w:bookmarkEnd w:id="2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17</w:t>
            </w:r>
          </w:p>
          <w:bookmarkEnd w:id="2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"ТТК"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18</w:t>
            </w:r>
          </w:p>
          <w:bookmarkEnd w:id="2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"ВДН-АВТО"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19</w:t>
            </w:r>
          </w:p>
          <w:bookmarkEnd w:id="2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завод Казмеханомонтаж"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20</w:t>
            </w:r>
          </w:p>
          <w:bookmarkEnd w:id="2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"Stynergy" в городе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21</w:t>
            </w:r>
          </w:p>
          <w:bookmarkEnd w:id="2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"Темирстройиндустрия"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22</w:t>
            </w:r>
          </w:p>
          <w:bookmarkEnd w:id="2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23</w:t>
            </w:r>
          </w:p>
          <w:bookmarkEnd w:id="3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"Синтез Инжу"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24</w:t>
            </w:r>
          </w:p>
          <w:bookmarkEnd w:id="3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25</w:t>
            </w:r>
          </w:p>
          <w:bookmarkEnd w:id="3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26</w:t>
            </w:r>
          </w:p>
          <w:bookmarkEnd w:id="3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"Леспромтара"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27</w:t>
            </w:r>
          </w:p>
          <w:bookmarkEnd w:id="3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"Хилари ассетс в Казахстане"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28</w:t>
            </w:r>
          </w:p>
          <w:bookmarkEnd w:id="3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"Gazoil"</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29</w:t>
            </w:r>
          </w:p>
          <w:bookmarkEnd w:id="3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"Мицар 73"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30</w:t>
            </w:r>
          </w:p>
          <w:bookmarkEnd w:id="3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"Aynal-Security"</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31</w:t>
            </w:r>
          </w:p>
          <w:bookmarkEnd w:id="3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Казарматура"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32</w:t>
            </w:r>
          </w:p>
          <w:bookmarkEnd w:id="3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"Механомонтаж – 2004"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33</w:t>
            </w:r>
          </w:p>
          <w:bookmarkEnd w:id="4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34</w:t>
            </w:r>
          </w:p>
          <w:bookmarkEnd w:id="4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Ren-milk"</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35</w:t>
            </w:r>
          </w:p>
          <w:bookmarkEnd w:id="4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36</w:t>
            </w:r>
          </w:p>
          <w:bookmarkEnd w:id="4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"Родильный дом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37</w:t>
            </w:r>
          </w:p>
          <w:bookmarkEnd w:id="4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"Детская больница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38</w:t>
            </w:r>
          </w:p>
          <w:bookmarkEnd w:id="4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"Қарасат"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39</w:t>
            </w:r>
          </w:p>
          <w:bookmarkEnd w:id="4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"Газоочистка"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40</w:t>
            </w:r>
          </w:p>
          <w:bookmarkEnd w:id="4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"Аква-трейдинг"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41</w:t>
            </w:r>
          </w:p>
          <w:bookmarkEnd w:id="4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group security"</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42</w:t>
            </w:r>
          </w:p>
          <w:bookmarkEnd w:id="4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"Энергомонтажстрой-А.К."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43</w:t>
            </w:r>
          </w:p>
          <w:bookmarkEnd w:id="5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44</w:t>
            </w:r>
          </w:p>
          <w:bookmarkEnd w:id="5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45</w:t>
            </w:r>
          </w:p>
          <w:bookmarkEnd w:id="5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46</w:t>
            </w:r>
          </w:p>
          <w:bookmarkEnd w:id="5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"Темиртауский дворец культуры"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47</w:t>
            </w:r>
          </w:p>
          <w:bookmarkEnd w:id="5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"Промстройиндустрия LTD"</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48</w:t>
            </w:r>
          </w:p>
          <w:bookmarkEnd w:id="5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региональный филиал № 379900 акционерное общество "Народный банк Казахстана"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49</w:t>
            </w:r>
          </w:p>
          <w:bookmarkEnd w:id="5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"Автоматика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50</w:t>
            </w:r>
          </w:p>
          <w:bookmarkEnd w:id="5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филиал акционерное общество "Казкоммерцбанк"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51</w:t>
            </w:r>
          </w:p>
          <w:bookmarkEnd w:id="5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"Центрметаллургстрой"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52</w:t>
            </w:r>
          </w:p>
          <w:bookmarkEnd w:id="5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"Ремэкология"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53</w:t>
            </w:r>
          </w:p>
          <w:bookmarkEnd w:id="6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777"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54</w:t>
            </w:r>
          </w:p>
          <w:bookmarkEnd w:id="6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 Зат"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55</w:t>
            </w:r>
          </w:p>
          <w:bookmarkEnd w:id="6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56</w:t>
            </w:r>
          </w:p>
          <w:bookmarkEnd w:id="6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"Измет"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57</w:t>
            </w:r>
          </w:p>
          <w:bookmarkEnd w:id="6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Тархан-Па"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58</w:t>
            </w:r>
          </w:p>
          <w:bookmarkEnd w:id="6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"Аян 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59</w:t>
            </w:r>
          </w:p>
          <w:bookmarkEnd w:id="6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"Уралдомнаремонт"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60</w:t>
            </w:r>
          </w:p>
          <w:bookmarkEnd w:id="6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"Энергоремонт-Т"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61</w:t>
            </w:r>
          </w:p>
          <w:bookmarkEnd w:id="6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Дочернее товарищество с ограниченной ответственностью "Горсвет"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62</w:t>
            </w:r>
          </w:p>
          <w:bookmarkEnd w:id="6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"Бидай Нан ЛТД и СО"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63</w:t>
            </w:r>
          </w:p>
          <w:bookmarkEnd w:id="7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"TTS"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64</w:t>
            </w:r>
          </w:p>
          <w:bookmarkEnd w:id="7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65</w:t>
            </w:r>
          </w:p>
          <w:bookmarkEnd w:id="7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"Темиртауэлектромонтаж"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66</w:t>
            </w:r>
          </w:p>
          <w:bookmarkEnd w:id="7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"Водоканалстрой"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67</w:t>
            </w:r>
          </w:p>
          <w:bookmarkEnd w:id="7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"Практика-Т"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68</w:t>
            </w:r>
          </w:p>
          <w:bookmarkEnd w:id="7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"Станция скорой медицинской помощи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69</w:t>
            </w:r>
          </w:p>
          <w:bookmarkEnd w:id="7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№4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70</w:t>
            </w:r>
          </w:p>
          <w:bookmarkEnd w:id="7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"Ren-milk"</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71</w:t>
            </w:r>
          </w:p>
          <w:bookmarkEnd w:id="7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"Карцемент"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72</w:t>
            </w:r>
          </w:p>
          <w:bookmarkEnd w:id="7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73</w:t>
            </w:r>
          </w:p>
          <w:bookmarkEnd w:id="8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"Окжетпес-Т"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74</w:t>
            </w:r>
          </w:p>
          <w:bookmarkEnd w:id="8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"Temirtau associates and ancillaries"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75</w:t>
            </w:r>
          </w:p>
          <w:bookmarkEnd w:id="8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"Саэм-Центр"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76</w:t>
            </w:r>
          </w:p>
          <w:bookmarkEnd w:id="8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Казмеханомонтаж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77</w:t>
            </w:r>
          </w:p>
          <w:bookmarkEnd w:id="8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 Пром НС"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78</w:t>
            </w:r>
          </w:p>
          <w:bookmarkEnd w:id="8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"Центрпромстрой"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79</w:t>
            </w:r>
          </w:p>
          <w:bookmarkEnd w:id="8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"Jib Reccruitment Temirtau"</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80</w:t>
            </w:r>
          </w:p>
          <w:bookmarkEnd w:id="8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81</w:t>
            </w:r>
          </w:p>
          <w:bookmarkEnd w:id="8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82</w:t>
            </w:r>
          </w:p>
          <w:bookmarkEnd w:id="8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"Cenral Asia Cement"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83</w:t>
            </w:r>
          </w:p>
          <w:bookmarkEnd w:id="9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"Имсталькон-Темиртау"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1"/>
          <w:p>
            <w:pPr>
              <w:spacing w:after="20"/>
              <w:ind w:left="20"/>
              <w:jc w:val="both"/>
            </w:pPr>
            <w:r>
              <w:rPr>
                <w:rFonts w:ascii="Times New Roman"/>
                <w:b w:val="false"/>
                <w:i w:val="false"/>
                <w:color w:val="000000"/>
                <w:sz w:val="20"/>
              </w:rPr>
              <w:t>
84</w:t>
            </w:r>
          </w:p>
          <w:bookmarkEnd w:id="9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внутренних дел города Темиртау Департамент внутренних дел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85</w:t>
            </w:r>
          </w:p>
          <w:bookmarkEnd w:id="9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Темиртау" Управления здравоохранения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86</w:t>
            </w:r>
          </w:p>
          <w:bookmarkEnd w:id="9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87</w:t>
            </w:r>
          </w:p>
          <w:bookmarkEnd w:id="9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"АрселорМиттал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88</w:t>
            </w:r>
          </w:p>
          <w:bookmarkEnd w:id="9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"Оркен"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89</w:t>
            </w:r>
          </w:p>
          <w:bookmarkEnd w:id="9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"Құрылысмет"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 города Темиртау</w:t>
            </w:r>
            <w:r>
              <w:br/>
            </w:r>
            <w:r>
              <w:rPr>
                <w:rFonts w:ascii="Times New Roman"/>
                <w:b w:val="false"/>
                <w:i w:val="false"/>
                <w:color w:val="000000"/>
                <w:sz w:val="20"/>
              </w:rPr>
              <w:t>от 30 марта 2017 года</w:t>
            </w:r>
            <w:r>
              <w:br/>
            </w:r>
            <w:r>
              <w:rPr>
                <w:rFonts w:ascii="Times New Roman"/>
                <w:b w:val="false"/>
                <w:i w:val="false"/>
                <w:color w:val="000000"/>
                <w:sz w:val="20"/>
              </w:rPr>
              <w:t>№ 14/1</w:t>
            </w:r>
          </w:p>
        </w:tc>
      </w:tr>
    </w:tbl>
    <w:bookmarkStart w:name="z103" w:id="97"/>
    <w:p>
      <w:pPr>
        <w:spacing w:after="0"/>
        <w:ind w:left="0"/>
        <w:jc w:val="left"/>
      </w:pPr>
      <w:r>
        <w:rPr>
          <w:rFonts w:ascii="Times New Roman"/>
          <w:b/>
          <w:i w:val="false"/>
          <w:color w:val="000000"/>
        </w:rPr>
        <w:t xml:space="preserve"> Перечень организаций, для которых устанавливается квота рабочих</w:t>
      </w:r>
      <w:r>
        <w:br/>
      </w:r>
      <w:r>
        <w:rPr>
          <w:rFonts w:ascii="Times New Roman"/>
          <w:b/>
          <w:i w:val="false"/>
          <w:color w:val="000000"/>
        </w:rPr>
        <w:t>мест для трудоустройства лиц, освобожденных из мест лишения свободы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618"/>
        <w:gridCol w:w="1210"/>
        <w:gridCol w:w="1603"/>
        <w:gridCol w:w="121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w:t>
            </w:r>
          </w:p>
          <w:bookmarkEnd w:id="9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1</w:t>
            </w:r>
          </w:p>
          <w:bookmarkEnd w:id="9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"Kаz Management &amp; Services"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2</w:t>
            </w:r>
          </w:p>
          <w:bookmarkEnd w:id="10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"Войсковая часть 55524"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3</w:t>
            </w:r>
          </w:p>
          <w:bookmarkEnd w:id="10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"Темиртауское хозяйство по охране лесов и животного мира"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4</w:t>
            </w:r>
          </w:p>
          <w:bookmarkEnd w:id="10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строительства и жилищной инспекции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5</w:t>
            </w:r>
          </w:p>
          <w:bookmarkEnd w:id="10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"Гастроном №40"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6</w:t>
            </w:r>
          </w:p>
          <w:bookmarkEnd w:id="10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"Фолти"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7</w:t>
            </w:r>
          </w:p>
          <w:bookmarkEnd w:id="10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"Максимус-К7"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8</w:t>
            </w:r>
          </w:p>
          <w:bookmarkEnd w:id="10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"Стальной профиль Казахстана"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9</w:t>
            </w:r>
          </w:p>
          <w:bookmarkEnd w:id="10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 etalon crown"</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10</w:t>
            </w:r>
          </w:p>
          <w:bookmarkEnd w:id="10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"Аскентжол"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11</w:t>
            </w:r>
          </w:p>
          <w:bookmarkEnd w:id="10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"Коксохимтепломонтаж"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12</w:t>
            </w:r>
          </w:p>
          <w:bookmarkEnd w:id="11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"Technodom Operator" в городе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13</w:t>
            </w:r>
          </w:p>
          <w:bookmarkEnd w:id="11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 СИТИ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14</w:t>
            </w:r>
          </w:p>
          <w:bookmarkEnd w:id="11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"СТЭКА"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15</w:t>
            </w:r>
          </w:p>
          <w:bookmarkEnd w:id="11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 АВТО"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16</w:t>
            </w:r>
          </w:p>
          <w:bookmarkEnd w:id="11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17</w:t>
            </w:r>
          </w:p>
          <w:bookmarkEnd w:id="11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"ТТК"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18</w:t>
            </w:r>
          </w:p>
          <w:bookmarkEnd w:id="11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"ВДН-АВТО"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19</w:t>
            </w:r>
          </w:p>
          <w:bookmarkEnd w:id="11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завод Казмеханомонтаж"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20</w:t>
            </w:r>
          </w:p>
          <w:bookmarkEnd w:id="11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"Stynergy" в городе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21</w:t>
            </w:r>
          </w:p>
          <w:bookmarkEnd w:id="11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"Темирстройиндустрия"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22</w:t>
            </w:r>
          </w:p>
          <w:bookmarkEnd w:id="12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23</w:t>
            </w:r>
          </w:p>
          <w:bookmarkEnd w:id="12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"Синтез Инжу"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24</w:t>
            </w:r>
          </w:p>
          <w:bookmarkEnd w:id="12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25</w:t>
            </w:r>
          </w:p>
          <w:bookmarkEnd w:id="12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26</w:t>
            </w:r>
          </w:p>
          <w:bookmarkEnd w:id="12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"Леспромтара"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27</w:t>
            </w:r>
          </w:p>
          <w:bookmarkEnd w:id="12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"Хилари ассетс в Казахстане"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28</w:t>
            </w:r>
          </w:p>
          <w:bookmarkEnd w:id="12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"Gazoil"</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29</w:t>
            </w:r>
          </w:p>
          <w:bookmarkEnd w:id="12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"Мицар 73"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30</w:t>
            </w:r>
          </w:p>
          <w:bookmarkEnd w:id="12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"Aynal-Security"</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31</w:t>
            </w:r>
          </w:p>
          <w:bookmarkEnd w:id="12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Казарматура"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32</w:t>
            </w:r>
          </w:p>
          <w:bookmarkEnd w:id="13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"Механомонтаж – 2004"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33</w:t>
            </w:r>
          </w:p>
          <w:bookmarkEnd w:id="13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34</w:t>
            </w:r>
          </w:p>
          <w:bookmarkEnd w:id="13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Ren-milk"</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35</w:t>
            </w:r>
          </w:p>
          <w:bookmarkEnd w:id="13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36</w:t>
            </w:r>
          </w:p>
          <w:bookmarkEnd w:id="13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"Родильный дом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37</w:t>
            </w:r>
          </w:p>
          <w:bookmarkEnd w:id="13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"Детская больница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38</w:t>
            </w:r>
          </w:p>
          <w:bookmarkEnd w:id="13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"Қарасат"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39</w:t>
            </w:r>
          </w:p>
          <w:bookmarkEnd w:id="13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"Газоочистка"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40</w:t>
            </w:r>
          </w:p>
          <w:bookmarkEnd w:id="13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"Аква-трейдинг"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41</w:t>
            </w:r>
          </w:p>
          <w:bookmarkEnd w:id="13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group security"</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42</w:t>
            </w:r>
          </w:p>
          <w:bookmarkEnd w:id="14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"Энергомонтажстрой-А.К."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43</w:t>
            </w:r>
          </w:p>
          <w:bookmarkEnd w:id="14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44</w:t>
            </w:r>
          </w:p>
          <w:bookmarkEnd w:id="14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45</w:t>
            </w:r>
          </w:p>
          <w:bookmarkEnd w:id="14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города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46</w:t>
            </w:r>
          </w:p>
          <w:bookmarkEnd w:id="14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"Темиртауский дворец культуры"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47</w:t>
            </w:r>
          </w:p>
          <w:bookmarkEnd w:id="14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"Промстройиндустрия LTD"</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48</w:t>
            </w:r>
          </w:p>
          <w:bookmarkEnd w:id="14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региональный филиал №379900 акционерное общесто "Народный банк Казахстана"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49</w:t>
            </w:r>
          </w:p>
          <w:bookmarkEnd w:id="14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"Автоматика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50</w:t>
            </w:r>
          </w:p>
          <w:bookmarkEnd w:id="14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филиал акционерного общества "Казкоммерцбанк"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51</w:t>
            </w:r>
          </w:p>
          <w:bookmarkEnd w:id="14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"Центрметаллургстрой"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52</w:t>
            </w:r>
          </w:p>
          <w:bookmarkEnd w:id="15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"Ремэкология"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53</w:t>
            </w:r>
          </w:p>
          <w:bookmarkEnd w:id="15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777"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54</w:t>
            </w:r>
          </w:p>
          <w:bookmarkEnd w:id="15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 Зат"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55</w:t>
            </w:r>
          </w:p>
          <w:bookmarkEnd w:id="15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56</w:t>
            </w:r>
          </w:p>
          <w:bookmarkEnd w:id="15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"Измет"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57</w:t>
            </w:r>
          </w:p>
          <w:bookmarkEnd w:id="15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Тархан-Па"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58</w:t>
            </w:r>
          </w:p>
          <w:bookmarkEnd w:id="15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"Аян 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59</w:t>
            </w:r>
          </w:p>
          <w:bookmarkEnd w:id="15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"Уралдомнаремонт"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60</w:t>
            </w:r>
          </w:p>
          <w:bookmarkEnd w:id="15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"Энергоремонт-Т"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61</w:t>
            </w:r>
          </w:p>
          <w:bookmarkEnd w:id="15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Дочернее товарищество с ограниченной ответственностью "Горсвет"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62</w:t>
            </w:r>
          </w:p>
          <w:bookmarkEnd w:id="16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"Бидай Нан ЛТД и СО"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63</w:t>
            </w:r>
          </w:p>
          <w:bookmarkEnd w:id="16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"TTS"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64</w:t>
            </w:r>
          </w:p>
          <w:bookmarkEnd w:id="16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65</w:t>
            </w:r>
          </w:p>
          <w:bookmarkEnd w:id="16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"Темиртауэлектромонтаж"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66</w:t>
            </w:r>
          </w:p>
          <w:bookmarkEnd w:id="16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"Водоканалстрой"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67</w:t>
            </w:r>
          </w:p>
          <w:bookmarkEnd w:id="16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"Практика-Т"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68</w:t>
            </w:r>
          </w:p>
          <w:bookmarkEnd w:id="16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"Станция скорой медицинской помощи города Темиртау" Управления здравоохранения Карагандинской области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69</w:t>
            </w:r>
          </w:p>
          <w:bookmarkEnd w:id="16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№4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70</w:t>
            </w:r>
          </w:p>
          <w:bookmarkEnd w:id="16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"Ren-milk"</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71</w:t>
            </w:r>
          </w:p>
          <w:bookmarkEnd w:id="16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"Карцемент"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72</w:t>
            </w:r>
          </w:p>
          <w:bookmarkEnd w:id="17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73</w:t>
            </w:r>
          </w:p>
          <w:bookmarkEnd w:id="17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"Окжетпес-Т"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74</w:t>
            </w:r>
          </w:p>
          <w:bookmarkEnd w:id="17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"Temirtau associates and ancillaries"</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75</w:t>
            </w:r>
          </w:p>
          <w:bookmarkEnd w:id="17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"Саэм-Центр"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76</w:t>
            </w:r>
          </w:p>
          <w:bookmarkEnd w:id="17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Казмеханомонтаж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77</w:t>
            </w:r>
          </w:p>
          <w:bookmarkEnd w:id="17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 Пром НС"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78</w:t>
            </w:r>
          </w:p>
          <w:bookmarkEnd w:id="17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"Центрпромстрой"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79</w:t>
            </w:r>
          </w:p>
          <w:bookmarkEnd w:id="17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"Jib Reccruitment Temirtau"</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80</w:t>
            </w:r>
          </w:p>
          <w:bookmarkEnd w:id="178"/>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"Техол-Монтаж"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81</w:t>
            </w:r>
          </w:p>
          <w:bookmarkEnd w:id="179"/>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82</w:t>
            </w:r>
          </w:p>
          <w:bookmarkEnd w:id="180"/>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"Cenral Asia Cement"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83</w:t>
            </w:r>
          </w:p>
          <w:bookmarkEnd w:id="181"/>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"Имсталькон-Темиртау"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84</w:t>
            </w:r>
          </w:p>
          <w:bookmarkEnd w:id="182"/>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внутренних дел города Темиртау Департамент внутренних дел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85</w:t>
            </w:r>
          </w:p>
          <w:bookmarkEnd w:id="183"/>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Темиртау" Управления здравоохранения Карагандинской области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86</w:t>
            </w:r>
          </w:p>
          <w:bookmarkEnd w:id="184"/>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87</w:t>
            </w:r>
          </w:p>
          <w:bookmarkEnd w:id="185"/>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"АрселорМиттал Темиртау"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88</w:t>
            </w:r>
          </w:p>
          <w:bookmarkEnd w:id="186"/>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"Оркен"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89</w:t>
            </w:r>
          </w:p>
          <w:bookmarkEnd w:id="187"/>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"Құрылысмет"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 города Темиртау</w:t>
            </w:r>
            <w:r>
              <w:br/>
            </w:r>
            <w:r>
              <w:rPr>
                <w:rFonts w:ascii="Times New Roman"/>
                <w:b w:val="false"/>
                <w:i w:val="false"/>
                <w:color w:val="000000"/>
                <w:sz w:val="20"/>
              </w:rPr>
              <w:t>от 30 марта 2017 года</w:t>
            </w:r>
            <w:r>
              <w:br/>
            </w:r>
            <w:r>
              <w:rPr>
                <w:rFonts w:ascii="Times New Roman"/>
                <w:b w:val="false"/>
                <w:i w:val="false"/>
                <w:color w:val="000000"/>
                <w:sz w:val="20"/>
              </w:rPr>
              <w:t>№ 14/1</w:t>
            </w:r>
          </w:p>
        </w:tc>
      </w:tr>
    </w:tbl>
    <w:bookmarkStart w:name="z195" w:id="18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475"/>
        <w:gridCol w:w="1187"/>
        <w:gridCol w:w="1573"/>
        <w:gridCol w:w="1188"/>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w:t>
            </w:r>
          </w:p>
          <w:bookmarkEnd w:id="18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1</w:t>
            </w:r>
          </w:p>
          <w:bookmarkEnd w:id="19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"Женская гимназия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2</w:t>
            </w:r>
          </w:p>
          <w:bookmarkEnd w:id="19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"Областная специальная школа-интернат № 2 для детей с ограниченными возможностями в развитии" Управления образования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3</w:t>
            </w:r>
          </w:p>
          <w:bookmarkEnd w:id="19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12 "Алтынай"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4</w:t>
            </w:r>
          </w:p>
          <w:bookmarkEnd w:id="19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"Гимназия № 1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5</w:t>
            </w:r>
          </w:p>
          <w:bookmarkEnd w:id="19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24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6</w:t>
            </w:r>
          </w:p>
          <w:bookmarkEnd w:id="19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13 "Кораблик"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7</w:t>
            </w:r>
          </w:p>
          <w:bookmarkEnd w:id="19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11 "Аққу"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8</w:t>
            </w:r>
          </w:p>
          <w:bookmarkEnd w:id="19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9</w:t>
            </w:r>
          </w:p>
          <w:bookmarkEnd w:id="19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6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10</w:t>
            </w:r>
          </w:p>
          <w:bookmarkEnd w:id="19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 "Сәуле"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11</w:t>
            </w:r>
          </w:p>
          <w:bookmarkEnd w:id="20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"Kаz Management &amp; Services"</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12</w:t>
            </w:r>
          </w:p>
          <w:bookmarkEnd w:id="20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21 "Самал"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13</w:t>
            </w:r>
          </w:p>
          <w:bookmarkEnd w:id="20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7 "Қуаныш"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14</w:t>
            </w:r>
          </w:p>
          <w:bookmarkEnd w:id="20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8 "Гүлдер"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15</w:t>
            </w:r>
          </w:p>
          <w:bookmarkEnd w:id="20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 "Жұлдыз"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16</w:t>
            </w:r>
          </w:p>
          <w:bookmarkEnd w:id="20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16 "Таңшолпан"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17</w:t>
            </w:r>
          </w:p>
          <w:bookmarkEnd w:id="20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10 "Волшебный замок"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18</w:t>
            </w:r>
          </w:p>
          <w:bookmarkEnd w:id="20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32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19</w:t>
            </w:r>
          </w:p>
          <w:bookmarkEnd w:id="20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школа-гимназия № 15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20</w:t>
            </w:r>
          </w:p>
          <w:bookmarkEnd w:id="20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"Темиртауский технический колледж"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21</w:t>
            </w:r>
          </w:p>
          <w:bookmarkEnd w:id="21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6 "Ұяша"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22</w:t>
            </w:r>
          </w:p>
          <w:bookmarkEnd w:id="21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"Войсковая часть 55524"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23</w:t>
            </w:r>
          </w:p>
          <w:bookmarkEnd w:id="21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"Темиртауское хозяйство по охране лесов и животного мира"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24</w:t>
            </w:r>
          </w:p>
          <w:bookmarkEnd w:id="21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29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25</w:t>
            </w:r>
          </w:p>
          <w:bookmarkEnd w:id="21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строительства и жилищной инспекции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26</w:t>
            </w:r>
          </w:p>
          <w:bookmarkEnd w:id="21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31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27</w:t>
            </w:r>
          </w:p>
          <w:bookmarkEnd w:id="21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18 "Балдырған"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28</w:t>
            </w:r>
          </w:p>
          <w:bookmarkEnd w:id="21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14 "Қарлығаш"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29</w:t>
            </w:r>
          </w:p>
          <w:bookmarkEnd w:id="21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лицей № 20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30</w:t>
            </w:r>
          </w:p>
          <w:bookmarkEnd w:id="21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"Темиртауский индустриально-технологический колледж"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31</w:t>
            </w:r>
          </w:p>
          <w:bookmarkEnd w:id="22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"Гастроном №40"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32</w:t>
            </w:r>
          </w:p>
          <w:bookmarkEnd w:id="22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"Фолти"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33</w:t>
            </w:r>
          </w:p>
          <w:bookmarkEnd w:id="22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"Максимус-К7"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34</w:t>
            </w:r>
          </w:p>
          <w:bookmarkEnd w:id="22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"Темитауский колледж торговли и питания"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35</w:t>
            </w:r>
          </w:p>
          <w:bookmarkEnd w:id="22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"Стальной профиль Казахстана"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36</w:t>
            </w:r>
          </w:p>
          <w:bookmarkEnd w:id="22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 etalon crown"</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37</w:t>
            </w:r>
          </w:p>
          <w:bookmarkEnd w:id="22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"Аскентжол"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38</w:t>
            </w:r>
          </w:p>
          <w:bookmarkEnd w:id="22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39</w:t>
            </w:r>
          </w:p>
          <w:bookmarkEnd w:id="22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"Коксохимтепломонтаж"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40</w:t>
            </w:r>
          </w:p>
          <w:bookmarkEnd w:id="22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4 "Дельфинчик"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41</w:t>
            </w:r>
          </w:p>
          <w:bookmarkEnd w:id="23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12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42</w:t>
            </w:r>
          </w:p>
          <w:bookmarkEnd w:id="23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"Темиртауский медицинский колледж"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43</w:t>
            </w:r>
          </w:p>
          <w:bookmarkEnd w:id="23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"Technodom Operator" в городе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44</w:t>
            </w:r>
          </w:p>
          <w:bookmarkEnd w:id="23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 СИТИ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45</w:t>
            </w:r>
          </w:p>
          <w:bookmarkEnd w:id="23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детско-юношеская школа олимпийского резерва по гребному спорту города Темиртау" Управления физической культуры и спорта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46</w:t>
            </w:r>
          </w:p>
          <w:bookmarkEnd w:id="23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"СТЭКА"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47</w:t>
            </w:r>
          </w:p>
          <w:bookmarkEnd w:id="23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 АВТО"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48</w:t>
            </w:r>
          </w:p>
          <w:bookmarkEnd w:id="23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49</w:t>
            </w:r>
          </w:p>
          <w:bookmarkEnd w:id="23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"ТТК"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50</w:t>
            </w:r>
          </w:p>
          <w:bookmarkEnd w:id="23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23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51</w:t>
            </w:r>
          </w:p>
          <w:bookmarkEnd w:id="24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8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52</w:t>
            </w:r>
          </w:p>
          <w:bookmarkEnd w:id="24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"ВДН-АВТО"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53</w:t>
            </w:r>
          </w:p>
          <w:bookmarkEnd w:id="24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завод Казмеханомонтаж"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54</w:t>
            </w:r>
          </w:p>
          <w:bookmarkEnd w:id="24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"Stynergy" в городе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55</w:t>
            </w:r>
          </w:p>
          <w:bookmarkEnd w:id="24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"Темирстройиндустрия"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56</w:t>
            </w:r>
          </w:p>
          <w:bookmarkEnd w:id="24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адаптации несовершеннолетних" Управления образования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57</w:t>
            </w:r>
          </w:p>
          <w:bookmarkEnd w:id="24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58</w:t>
            </w:r>
          </w:p>
          <w:bookmarkEnd w:id="24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"Синтез Инжу"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59</w:t>
            </w:r>
          </w:p>
          <w:bookmarkEnd w:id="24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60</w:t>
            </w:r>
          </w:p>
          <w:bookmarkEnd w:id="24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"Первый Темиртауский классический лицей"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61</w:t>
            </w:r>
          </w:p>
          <w:bookmarkEnd w:id="25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"Трек"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62</w:t>
            </w:r>
          </w:p>
          <w:bookmarkEnd w:id="25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"Леспромтара"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63</w:t>
            </w:r>
          </w:p>
          <w:bookmarkEnd w:id="25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"Темиртауский театр для детей и юношества" управления культуры, архивов и документации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64</w:t>
            </w:r>
          </w:p>
          <w:bookmarkEnd w:id="25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"Хилари ассетс в Казахстане"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65</w:t>
            </w:r>
          </w:p>
          <w:bookmarkEnd w:id="25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"Gazoil"</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66</w:t>
            </w:r>
          </w:p>
          <w:bookmarkEnd w:id="25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11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67</w:t>
            </w:r>
          </w:p>
          <w:bookmarkEnd w:id="25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"Мицар 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68</w:t>
            </w:r>
          </w:p>
          <w:bookmarkEnd w:id="25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"Гимназия имени Тохтара Аубакирова"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69</w:t>
            </w:r>
          </w:p>
          <w:bookmarkEnd w:id="25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7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70</w:t>
            </w:r>
          </w:p>
          <w:bookmarkEnd w:id="25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 № 5 имени Габидена Мустафина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71</w:t>
            </w:r>
          </w:p>
          <w:bookmarkEnd w:id="26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16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72</w:t>
            </w:r>
          </w:p>
          <w:bookmarkEnd w:id="26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"Aynal-Security"</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73</w:t>
            </w:r>
          </w:p>
          <w:bookmarkEnd w:id="26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Казарматура"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74</w:t>
            </w:r>
          </w:p>
          <w:bookmarkEnd w:id="26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"Механомонтаж – 2004"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75</w:t>
            </w:r>
          </w:p>
          <w:bookmarkEnd w:id="26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 – интернат для детей с тяжелым нарушением речи" Управления образования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76</w:t>
            </w:r>
          </w:p>
          <w:bookmarkEnd w:id="26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77</w:t>
            </w:r>
          </w:p>
          <w:bookmarkEnd w:id="26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4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78</w:t>
            </w:r>
          </w:p>
          <w:bookmarkEnd w:id="26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"Школа-лицей № 14 города Темиртау"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79</w:t>
            </w:r>
          </w:p>
          <w:bookmarkEnd w:id="26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19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80</w:t>
            </w:r>
          </w:p>
          <w:bookmarkEnd w:id="26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81</w:t>
            </w:r>
          </w:p>
          <w:bookmarkEnd w:id="27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10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82</w:t>
            </w:r>
          </w:p>
          <w:bookmarkEnd w:id="27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27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83</w:t>
            </w:r>
          </w:p>
          <w:bookmarkEnd w:id="27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"Темиртауский профессионально-технический колледж"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84</w:t>
            </w:r>
          </w:p>
          <w:bookmarkEnd w:id="27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"Общеобразовательная средняя школа № 17 города Темиртау"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85</w:t>
            </w:r>
          </w:p>
          <w:bookmarkEnd w:id="27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№19 "Ақтілек" акимата города Темиртау отдела образования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86</w:t>
            </w:r>
          </w:p>
          <w:bookmarkEnd w:id="27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Ren-milk"</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87</w:t>
            </w:r>
          </w:p>
          <w:bookmarkEnd w:id="27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88</w:t>
            </w:r>
          </w:p>
          <w:bookmarkEnd w:id="27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"Родильный дом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89</w:t>
            </w:r>
          </w:p>
          <w:bookmarkEnd w:id="27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"Детская больница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90</w:t>
            </w:r>
          </w:p>
          <w:bookmarkEnd w:id="27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"Қарасат"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91</w:t>
            </w:r>
          </w:p>
          <w:bookmarkEnd w:id="28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№21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92</w:t>
            </w:r>
          </w:p>
          <w:bookmarkEnd w:id="28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"Газоочистка"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93</w:t>
            </w:r>
          </w:p>
          <w:bookmarkEnd w:id="28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"Аква-трейдинг"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94</w:t>
            </w:r>
          </w:p>
          <w:bookmarkEnd w:id="28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group security"</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95</w:t>
            </w:r>
          </w:p>
          <w:bookmarkEnd w:id="28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"Энергомонтажстрой-А.К."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96</w:t>
            </w:r>
          </w:p>
          <w:bookmarkEnd w:id="28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97</w:t>
            </w:r>
          </w:p>
          <w:bookmarkEnd w:id="28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98</w:t>
            </w:r>
          </w:p>
          <w:bookmarkEnd w:id="28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"Детская школа искусств имени Газизы Жубановой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99</w:t>
            </w:r>
          </w:p>
          <w:bookmarkEnd w:id="28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100</w:t>
            </w:r>
          </w:p>
          <w:bookmarkEnd w:id="28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"Темиртауский дворец культуры"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101</w:t>
            </w:r>
          </w:p>
          <w:bookmarkEnd w:id="29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"Промстройиндустрия LTD"</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102</w:t>
            </w:r>
          </w:p>
          <w:bookmarkEnd w:id="29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региональный филиал № 379900 акционерное общесто "Народный банк Казахстана"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103</w:t>
            </w:r>
          </w:p>
          <w:bookmarkEnd w:id="29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"Автоматика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104</w:t>
            </w:r>
          </w:p>
          <w:bookmarkEnd w:id="29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филиал акционерное общество "Казкоммерцбанк"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105</w:t>
            </w:r>
          </w:p>
          <w:bookmarkEnd w:id="29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106</w:t>
            </w:r>
          </w:p>
          <w:bookmarkEnd w:id="29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"Центрметаллургстрой"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107</w:t>
            </w:r>
          </w:p>
          <w:bookmarkEnd w:id="29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"Ремэкология"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108</w:t>
            </w:r>
          </w:p>
          <w:bookmarkEnd w:id="29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777"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109</w:t>
            </w:r>
          </w:p>
          <w:bookmarkEnd w:id="29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 Зат"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110</w:t>
            </w:r>
          </w:p>
          <w:bookmarkEnd w:id="29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111</w:t>
            </w:r>
          </w:p>
          <w:bookmarkEnd w:id="30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"Измет"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112</w:t>
            </w:r>
          </w:p>
          <w:bookmarkEnd w:id="30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Тархан-Па"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113</w:t>
            </w:r>
          </w:p>
          <w:bookmarkEnd w:id="30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"Аян 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114</w:t>
            </w:r>
          </w:p>
          <w:bookmarkEnd w:id="30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"Уралдомнаремонт"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115</w:t>
            </w:r>
          </w:p>
          <w:bookmarkEnd w:id="30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"Энергоремонт-Т"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116</w:t>
            </w:r>
          </w:p>
          <w:bookmarkEnd w:id="30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Дочернее товарищество с ограниченной ответственностью "Горсвет"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117</w:t>
            </w:r>
          </w:p>
          <w:bookmarkEnd w:id="30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"Бидай Нан ЛТД и СО"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118</w:t>
            </w:r>
          </w:p>
          <w:bookmarkEnd w:id="30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"TTS"</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119</w:t>
            </w:r>
          </w:p>
          <w:bookmarkEnd w:id="30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120</w:t>
            </w:r>
          </w:p>
          <w:bookmarkEnd w:id="30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"Темиртауэлектромонтаж"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121</w:t>
            </w:r>
          </w:p>
          <w:bookmarkEnd w:id="31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"Водоканалстрой"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122</w:t>
            </w:r>
          </w:p>
          <w:bookmarkEnd w:id="31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"Темиртауский политехнический колледж"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123</w:t>
            </w:r>
          </w:p>
          <w:bookmarkEnd w:id="31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"Спортивный клуб "Темиртау" акимата города Темиртау отдела физической культуры и спорта города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124</w:t>
            </w:r>
          </w:p>
          <w:bookmarkEnd w:id="31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"Практика-Т"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125</w:t>
            </w:r>
          </w:p>
          <w:bookmarkEnd w:id="31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"Станция скорой медицинской помощи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126</w:t>
            </w:r>
          </w:p>
          <w:bookmarkEnd w:id="31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№4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127</w:t>
            </w:r>
          </w:p>
          <w:bookmarkEnd w:id="31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"Ren-milk"</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128</w:t>
            </w:r>
          </w:p>
          <w:bookmarkEnd w:id="31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"Карцемент"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129</w:t>
            </w:r>
          </w:p>
          <w:bookmarkEnd w:id="31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130</w:t>
            </w:r>
          </w:p>
          <w:bookmarkEnd w:id="31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"Окжетпес-Т"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131</w:t>
            </w:r>
          </w:p>
          <w:bookmarkEnd w:id="32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"Temirtau associates and ancillaries"</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132</w:t>
            </w:r>
          </w:p>
          <w:bookmarkEnd w:id="32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"Саэм-Центр"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133</w:t>
            </w:r>
          </w:p>
          <w:bookmarkEnd w:id="32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"Темиртауский Казмеханомонтаж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134</w:t>
            </w:r>
          </w:p>
          <w:bookmarkEnd w:id="32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 Пром НС"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135</w:t>
            </w:r>
          </w:p>
          <w:bookmarkEnd w:id="32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"Центрпромстрой"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136</w:t>
            </w:r>
          </w:p>
          <w:bookmarkEnd w:id="32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"Карагандинский государственный индустриальный университет"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137</w:t>
            </w:r>
          </w:p>
          <w:bookmarkEnd w:id="32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"Jib Reccruitment Temirtau"</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138</w:t>
            </w:r>
          </w:p>
          <w:bookmarkEnd w:id="327"/>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"Техол-Монтаж"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139</w:t>
            </w:r>
          </w:p>
          <w:bookmarkEnd w:id="32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№4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140</w:t>
            </w:r>
          </w:p>
          <w:bookmarkEnd w:id="329"/>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"Cenral Asia Cement"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141</w:t>
            </w:r>
          </w:p>
          <w:bookmarkEnd w:id="33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"Имсталькон-Темиртау"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142</w:t>
            </w:r>
          </w:p>
          <w:bookmarkEnd w:id="331"/>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внутренних дел города Темиртау Департамент внутренних дел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143</w:t>
            </w:r>
          </w:p>
          <w:bookmarkEnd w:id="332"/>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Темиртау" Управления здравоохранения Карагандинской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144</w:t>
            </w:r>
          </w:p>
          <w:bookmarkEnd w:id="333"/>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145</w:t>
            </w:r>
          </w:p>
          <w:bookmarkEnd w:id="334"/>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"АрселорМиттал Темиртау"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146</w:t>
            </w:r>
          </w:p>
          <w:bookmarkEnd w:id="335"/>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"Оркен"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147</w:t>
            </w:r>
          </w:p>
          <w:bookmarkEnd w:id="336"/>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"Құрылысмет"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