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38db" w14:textId="d9c3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Темиртау"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27 февраля 2017 года № 11/7. Зарегистрировано Департаментом юстиции Карагандинской области 28 марта 2017 года № 4192. Утратило силу решением Темиртауского городского маслихата Карагандинской области от 16 марта 2018 года № 24/5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16.03.2018 № 24/5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Темиртауский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города Темиртау".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Темиртауского городского маслихата от 16 февраля 2016 года № 52/4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Темиртау" (зарегистрировано в Реестре государственной регистрации нормативных правовых актов за № 3700, опубликовано в газете "Стальная гвардия" № 2 от 18 марта 2016 года, опубликовано в информационно-правовой системе "Әділет" 28 марта 2016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Коновалов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Темиртауского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2017 года № 11/7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Темиртау"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Темиртау"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маслихата города Темиртау" (далее-служащие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аппарата государственного учреждения "Аппарат маслихата города Темиртау" (далее – Секретарь комиссии). Секретарь Комиссии по оценке не принимает участие в голосовании.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течении десяти рабочих дней со дня назначения его на должность.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руководителю аппарата. Второй экземпляр находится у непосредственного руководителя служащего корпуса "Б".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комиссии формирует график проведения оценки по согласованию с председателем Комиссии по оценке.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 служебной этики.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Секретаря комиссии, непосредственного руководителя служащего корпуса "Б".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Секретарем комиссии, службой документооборота сведений о фактах нарушения служащим корпуса "Б" трудовой и исполнительской дисциплины, рассматривает оценочной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кв.=100+а-в,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 кв. – квартальная оценка;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Секретарем комиссии не позднее пяти рабочих дней до заседания Комиссии по оценке по следующей формуле: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∑год=0,4*∑кв.+0,6*∑ИП,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∑год – годовая оценка;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∑кв.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∑ИП – оценка выполнения индивидуального плана работы (среднеарифметическое значение).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 5 баллов – "превосходно".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предоставляет на заседание Комиссии следующие документы: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пересмотре результатов оценки Комиссия корректирует оценку с соответствующим пояснением в протоколе.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Секретарь комиссии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Секретарь комиссии в произвольной форме составляет акт об отказе от ознакомления.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Секретаря комиссии.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государственного учреждения "Аппарат маслихата города Темиртау"</w:t>
            </w:r>
          </w:p>
        </w:tc>
      </w:tr>
    </w:tbl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</w:t>
      </w:r>
      <w:r>
        <w:rPr>
          <w:rFonts w:ascii="Times New Roman"/>
          <w:b w:val="false"/>
          <w:i/>
          <w:color w:val="000000"/>
          <w:sz w:val="28"/>
        </w:rPr>
        <w:t>)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служащего) _________________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служащего: ________________________________________________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структурного подразделения служащего: __________________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целевых показателей составляет не более четырех, из них не менее половины измеримых.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0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</w:tr>
    </w:tbl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государственного учреждения "Аппарат маслихата города Темиртау"</w:t>
            </w:r>
          </w:p>
        </w:tc>
      </w:tr>
    </w:tbl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3"/>
    <w:bookmarkStart w:name="z13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</w:t>
      </w:r>
      <w:r>
        <w:rPr>
          <w:rFonts w:ascii="Times New Roman"/>
          <w:b w:val="false"/>
          <w:i/>
          <w:color w:val="000000"/>
          <w:sz w:val="28"/>
        </w:rPr>
        <w:t>)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84"/>
        <w:gridCol w:w="1683"/>
        <w:gridCol w:w="1683"/>
        <w:gridCol w:w="1984"/>
        <w:gridCol w:w="1684"/>
        <w:gridCol w:w="1684"/>
        <w:gridCol w:w="481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7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государственного учреждения "Аппарат маслихата города Темиртау"</w:t>
            </w:r>
          </w:p>
        </w:tc>
      </w:tr>
    </w:tbl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9"/>
    <w:bookmarkStart w:name="z16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оцениваемый год</w:t>
      </w:r>
      <w:r>
        <w:rPr>
          <w:rFonts w:ascii="Times New Roman"/>
          <w:b w:val="false"/>
          <w:i/>
          <w:color w:val="000000"/>
          <w:sz w:val="28"/>
        </w:rPr>
        <w:t>)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Фамилия, имя, отчество (при его наличии) 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оцениваемого служащего: _____________________________________________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оцениваемого служащего: ___________________________________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структурного подразделения оцениваемого служащего: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выполнения индивидуального плана: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4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государственного учреждения "Аппарат маслихата города Темиртау"</w:t>
            </w:r>
          </w:p>
        </w:tc>
      </w:tr>
    </w:tbl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6"/>
    <w:bookmarkStart w:name="z18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9"/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Заключение Комиссии: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Проверено: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Комиссии: ________________________ Дата: ___________</w:t>
      </w:r>
    </w:p>
    <w:bookmarkEnd w:id="171"/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_____________________ Дата: ___________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 ____________________________ Дата: ___________</w:t>
      </w:r>
    </w:p>
    <w:bookmarkEnd w:id="175"/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