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d7789" w14:textId="36d77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VII сессии Жезказганского городского маслихата от 21 декабря 2016 года № 7/72 "О городском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Жезказганского городского маслихата Карагандинской области от 11 октября 2017 года № 13/134. Зарегистрировано Департаментом юстиции Карагандинской области 18 октября 2017 года № 4392. Срок действия решения - до 1 января 2018 года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и самоуправлении в Республике Казахстан" Жезказганский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VII сессии Жезказганского городского маслихата от 21 декабря 2016 года № 7/72 "О городском бюджете на 2017-2019 годы" (зарегистрировано в Реестре государственной регистрации нормативных правовых актов за №4073, опубликовано в Эталонном контрольном банке нормативных правовых актов Республики Казахстан в электронном виде 20 января 2017 года, в газете "Сарыарқа" от 13 января 2017 года №1 (8014), 20 января 2017 года №3 (8016), 27 января 2017 года №4 (8017), в газете "Жезказганский вестник" 13 января 2017 года №1 (156), 17 января 2017 года №2 (157), 20 января 2017 года №3 (158), 27 января 2017 года №4 (159)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городской бюджет на 2017-2019 годы согласно приложениям 1, 2, 3 соответственно, в том числе на 2017 год в следующих объҰмах: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–10557033 тысяч тенге, в том числе: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6537112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30175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36962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трансфертов–3952784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10905186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5959 тысяч тенге, в том числе: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6807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848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354112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354112 тысяч тенге, в том числе: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26807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849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328154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Учесть, что в составе поступлений городского бюджета на 2017 год предусмотрены целевые текущие трансферты и трансферты на развитие из областного и республиканского бюджетов в сумме 2447390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резерв исполнительного органа города Жезказган на 2017 год в сумме 951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2017 года. 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Жумкина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Секретарь..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городского..маслихата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Медебаев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XIII сессии 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11октября 2017 года № 13/134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VII сессии 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7/72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2017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8"/>
        <w:gridCol w:w="810"/>
        <w:gridCol w:w="5468"/>
        <w:gridCol w:w="39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4"/>
        </w:tc>
        <w:tc>
          <w:tcPr>
            <w:tcW w:w="3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10557033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6537112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3160505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3160505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2366674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2366674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645547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406816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214131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337101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215070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108322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7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2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и нематериальных активов 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8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3952784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3952784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3952784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557"/>
        <w:gridCol w:w="1174"/>
        <w:gridCol w:w="1174"/>
        <w:gridCol w:w="5814"/>
        <w:gridCol w:w="27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1"/>
        </w:tc>
        <w:tc>
          <w:tcPr>
            <w:tcW w:w="2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10905186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652668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377554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257757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119797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городе, города районного значения, поселка, села, сельского округа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80554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74682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47337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8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9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178465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178465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178465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178465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4564343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848543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848543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848543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3040321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3017558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2826687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190871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675479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675479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437621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1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553582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 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442113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419357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57562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64717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2223695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668184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хозяйство, пассажирского транспорта и автомобильных дорог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51733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576962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55268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521694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581511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51265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51265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530246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420212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161054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717847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560037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85641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85641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 досуговой работы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85641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98491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97491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179669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100761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78908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78908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196236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160681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1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59217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58632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2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1899407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1876581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1873956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872337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975400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3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4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4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769"/>
        <w:gridCol w:w="1621"/>
        <w:gridCol w:w="1622"/>
        <w:gridCol w:w="5048"/>
        <w:gridCol w:w="20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48"/>
        </w:tc>
        <w:tc>
          <w:tcPr>
            <w:tcW w:w="2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2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IIІ.Чистое бюджетное кредитование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5959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55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7"/>
        <w:gridCol w:w="2371"/>
        <w:gridCol w:w="1528"/>
        <w:gridCol w:w="3652"/>
        <w:gridCol w:w="32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59"/>
        </w:tc>
        <w:tc>
          <w:tcPr>
            <w:tcW w:w="32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2"/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63"/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6"/>
        <w:gridCol w:w="1386"/>
        <w:gridCol w:w="1386"/>
        <w:gridCol w:w="1386"/>
        <w:gridCol w:w="4983"/>
        <w:gridCol w:w="17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66"/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0"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активами: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2"/>
        <w:gridCol w:w="2012"/>
        <w:gridCol w:w="2012"/>
        <w:gridCol w:w="3691"/>
        <w:gridCol w:w="25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273"/>
        </w:tc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6"/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965"/>
        <w:gridCol w:w="965"/>
        <w:gridCol w:w="965"/>
        <w:gridCol w:w="4448"/>
        <w:gridCol w:w="39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278"/>
        </w:tc>
        <w:tc>
          <w:tcPr>
            <w:tcW w:w="3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2"/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-354112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 бюджета: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-354112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6"/>
        <w:gridCol w:w="1847"/>
        <w:gridCol w:w="1847"/>
        <w:gridCol w:w="1847"/>
        <w:gridCol w:w="49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85"/>
        </w:tc>
        <w:tc>
          <w:tcPr>
            <w:tcW w:w="4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8"/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89"/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0"/>
        <w:gridCol w:w="1024"/>
        <w:gridCol w:w="2160"/>
        <w:gridCol w:w="2160"/>
        <w:gridCol w:w="3205"/>
        <w:gridCol w:w="21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290"/>
        </w:tc>
        <w:tc>
          <w:tcPr>
            <w:tcW w:w="2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4"/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95"/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849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849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848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1528"/>
        <w:gridCol w:w="1529"/>
        <w:gridCol w:w="1954"/>
        <w:gridCol w:w="57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296"/>
        </w:tc>
        <w:tc>
          <w:tcPr>
            <w:tcW w:w="5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0"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01"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328154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XIII сессии 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октября 2017 года № 13/134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VII сессии 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7/72</w:t>
            </w:r>
          </w:p>
        </w:tc>
      </w:tr>
    </w:tbl>
    <w:bookmarkStart w:name="z338" w:id="3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 целевые трансферты на развитие, кредиты на 2017 год</w:t>
      </w:r>
    </w:p>
    <w:bookmarkEnd w:id="3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3"/>
        <w:gridCol w:w="8047"/>
        <w:gridCol w:w="3130"/>
      </w:tblGrid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  <w:bookmarkEnd w:id="303"/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4"/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: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2474197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1370251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1077139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26807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1370251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2"/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учителям, прошедшим стажировку по языковым курсам и на доплату учителям за замещение на период обучения основного сотрудника, в том числе: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5819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доплата учителям за замещение на период обучения основного сотрудника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доплата учителям, прошедшим стажировку по языковым курсам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15"/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Плана мероприятий по обеспечению прав и улучшению качества жизни инвалидов, в том числе: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25067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норм обеспечения инвалидов обязательными гигиеничесими средствами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19538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на развитие служб "Инватакси"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5529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18"/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рамках Программы развития продуктивной занятости и массового предпринимательства, в том числе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34075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субсидирование заработной платы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14675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практика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21"/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квалификации, подготовку и переподготовку кадров в рамках Программы развития продуктивной занятости и массового предпринимательства на 2017-2021 годы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32925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доучивание направленных на профессиональную подготовку по Дорожной карте занятости 2020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3098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краткосрочное профессиональное обучение рабочих кадров по востребованным на рынке труда профессиям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29827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22"/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капитального ,среднего и текущего ремонта автомобильных дорог районного значения (улиц города) и улиц населенных пунктов, в том числе: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1065707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дорог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975400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дорог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48697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дорог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41610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23"/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</w:t>
            </w:r>
          </w:p>
          <w:bookmarkEnd w:id="324"/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подключение интернет –связи для ветеринарных пунктов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520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25"/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услуг по вакцинации, транспортировке и хранению ветеринарных препаратов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26"/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цифровой образовательной инфраструктуры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15018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27"/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конструкторов по сборке и программированию роботов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5990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28"/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30000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29"/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ремонтов объектов культуры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77063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30"/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ремонт объектов городов и сельских населенных пунктов в рамках Программы развития продуктивной занятности и массового предпринимательства, в том числе: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77016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образования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25283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жилищно-коммунального хозяйства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14794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дорог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36939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развитие, в том числе: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1077139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31"/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инженерных сетей участков индивидуального жилищного строительства Западного жилого района города Жезказган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449639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32"/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внутригородских водопроводных сетей города Жезказган,2 очередь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215137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33"/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внутригородских водопроводных сетей города Жезказган,3 очередь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174301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334"/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инженерных сетей участков индивидуального жилищного строительства Западного жилого района города Жезказган (софинансирование)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27112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335"/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городского парка "Жастар" города Жезказган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336"/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 сметной документации на строительство инженерно- коммуникационной инфраструктуры к индивидуальным жилым домам Западного жилого района города Жезказган,2 очередь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337"/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 сметной документации на развитие и обустройство инженерно- коммуникационной инфраструктуры к многоэтажным жилым домам Западного жилого района города Жезказган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21</w:t>
            </w:r>
          </w:p>
          <w:bookmarkEnd w:id="338"/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 сметной документации на строительство 5- этажного 60- квартирного жилого дома в городе Жезказган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39"/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 сметной документации на реконструкцию внутригородских водопроводных сетей города Жезказган, 1очередь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40"/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на реконструкцию путепровода №1 города Жезказган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9667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41"/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на реконструкцию путепровода №2 города Жезказган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42"/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"Строительство школы на 900 мест в городе Жезказган"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22763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43"/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путепровода №4 города Жезказган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кредиты, в том числе: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44"/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45"/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5- этажного 30 –квартирного жилого дома по ул. Гагарина, 70/4 в квартале 74 города Жезказган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"/>
        <w:gridCol w:w="11339"/>
        <w:gridCol w:w="481"/>
      </w:tblGrid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ул.Гагарина70/4 в квартале 74 города Жезказган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XIII сессии 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октября 2017 года № 13/134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VII сессии 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7/72</w:t>
            </w:r>
          </w:p>
        </w:tc>
      </w:tr>
    </w:tbl>
    <w:bookmarkStart w:name="z396" w:id="3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аппаратов сельских акимов на 2017 год</w:t>
      </w:r>
    </w:p>
    <w:bookmarkEnd w:id="3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8"/>
        <w:gridCol w:w="1403"/>
        <w:gridCol w:w="1588"/>
        <w:gridCol w:w="1588"/>
        <w:gridCol w:w="4362"/>
        <w:gridCol w:w="21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47"/>
        </w:tc>
        <w:tc>
          <w:tcPr>
            <w:tcW w:w="21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Сумма,тысяч тенге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2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85537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Талап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22546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Кенгир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39794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Малшыбай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23197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  <w:bookmarkEnd w:id="357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80554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80554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80554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001 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74682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Талап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20276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Кенгир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32641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Малшыбай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21765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 в том числе: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5872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Талап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Кенгир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Малшыбай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65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Талап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Кенгир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Малшыбай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  <w:bookmarkEnd w:id="370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123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040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рамах Программы развития регионов до 2020 года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Талап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Кенгир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Малшыбай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