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72bae" w14:textId="a872b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28 ноября 2017 года № 76/03. Зарегистрировано Департаментом юстиции Карагандинской области 20 декабря 2017 года № 4490. Утратило силу постановлением акимата Карагандинской области от 26 марта 2020 года № 18/01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26.03.2020 № 18/01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Министра образования и науки Республики Казахстан от 7 августа 2017 года № 397 "Об утверждении стандарта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(зарегистрирован в Реестре государственной регистрации нормативных правовых актов за № 15740),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к настоящему постановлению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№76/03</w:t>
            </w:r>
            <w:r>
              <w:br/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23.11.2018 № 61/01 (вводится в действие по истечении десяти календарных дней после дня его первого официального опубликования).</w:t>
      </w:r>
    </w:p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(далее – государственная услуга) оказывается местными исполнительными органами области, районов и городов областного значения (далее – услугодатель).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принятии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 в организациях образования в произвольной форме,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образованием", утвержденного приказом Министра образования и науки Республики Казахстан от 7 августа 2017 года № 397 "Об утверждении стандарта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(зарегистрирован в Реестре государственной регистрации нормативных правовых актов за № 15740) (далее – Стандарт).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полученных от Государственной корпорации документов и передает на рассмотрение руководителю услугодателя в течение 15 (пятнадцати) минут;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направление документов на рассмотрение руководству услугодателя;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определяет ответственного специалиста в течение 15 (пятнадцати) минут;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определение ответственного специалиста услугодателя для исполнения;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 рассматривает документы и готовит результат государственной услуги в течение 7 (семи) рабочих дней;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направление результата государственной услуги на подпись руководителю услугодателя;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 руководителем услугодателя в течение 15 (пятнадцати) минут;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направление результата государственной услуги на регистрацию в канцелярию услугодателя;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предоставляет сотруднику Государственной корпорации результат государственной услуги в течение 15 (пятнадцати) минут;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отметка сотрудника Государственной корпорации о получении результата государственной услуги.</w:t>
      </w:r>
    </w:p>
    <w:bookmarkEnd w:id="24"/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необходимых для оказания государственной услуги: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полученных от Государственной корпорации документов и передает на рассмотрение руководителю услугодателя в течение 15 (пятнадцати) минут;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определяет ответственного специалиста в течение 15 (пятнадцати) минут;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 рассматривает документы и готовит результат государственной услуги в течение 7 (семи) рабочих дней;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 руководителем услугодателя в течение 15 (пятнадцати) минут;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предоставляет сотруднику Государственной корпорации результат государственной услуги в течение 15 (пятнадцати) минут.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услуги.</w:t>
      </w:r>
    </w:p>
    <w:bookmarkEnd w:id="36"/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порядка обращения в Государственную корпорацию с указанием каждой процедуры (действия)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подает необходимые документы и заявление оператору Государственной корпорации, которая осуществляется в операционном зале посредством "безбарьерного" обслуживания путем электронной очереди;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Государственной корпорации в автоматизированное рабочее место интегрированной информационной системы Государственной корпорации (далее – АРМ ИИС) логина и пароля (процесс авторизации) для оказания услуги;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 услуги,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доверенности);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лиц (далее -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 данных доверенности в ЕНИС;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 данных доверенности в ЕНИС;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услугополучателя), удостоверенного (подписанного) ЭЦП оператора Государственной корпорации через ШЭП в автоматизированном рабочем месте регионального шлюза электронного правительства (далее – АРМ РШЭП);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регистрация электронного документа в АРМ РШЭП; 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услугополучателем документов и основаниям для оказания услуги;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получение услугополучателем через оператора Государственной корпорации результата услуги, сформированного АРМ РШЭП.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корпорацией, и порядка использования информационных систем в процессе оказания государственной услуги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конкурс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кадров с техническим,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 и послесредним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образованием"</w:t>
            </w:r>
          </w:p>
        </w:tc>
      </w:tr>
    </w:tbl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Государственную корпорацию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конкурс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 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кадров с техническим,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 образованием"</w:t>
            </w:r>
          </w:p>
        </w:tc>
      </w:tr>
    </w:tbl>
    <w:bookmarkStart w:name="z6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17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