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8c2" w14:textId="bdca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ноября 2017 года № 76/02. Зарегистрировано Департаментом юстиции Карагандинской области 13 декабря 2017 года № 4479.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"О государственных услугах",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№ 15374),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2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услуга), оказывается местным исполнительным органом области (далее - услугодатель).</w:t>
      </w:r>
    </w:p>
    <w:bookmarkEnd w:id="6"/>
    <w:bookmarkStart w:name="z2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2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2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стандарт), утвержденного приказом Заместителя Премьер-Министра Республики Казахстан -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за № 15374).</w:t>
      </w:r>
    </w:p>
    <w:bookmarkEnd w:id="9"/>
    <w:bookmarkStart w:name="z2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10"/>
    <w:bookmarkStart w:name="z2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1"/>
    <w:bookmarkStart w:name="z2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предложения на заключение договора субсидирования в форме электронного документа, удостоверенного ЭЦП услугополучателя и финансового института,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с даты получения предложения в течение 3 (трех) рабочих дней осуществляет: </w:t>
      </w:r>
    </w:p>
    <w:bookmarkEnd w:id="15"/>
    <w:bookmarkStart w:name="z2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предложения в информационной системе субсидирования; </w:t>
      </w:r>
    </w:p>
    <w:bookmarkEnd w:id="16"/>
    <w:bookmarkStart w:name="z2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в том числе проверку соответствия договора займа требованиям к договору займа;</w:t>
      </w:r>
    </w:p>
    <w:bookmarkEnd w:id="17"/>
    <w:bookmarkStart w:name="z2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института.</w:t>
      </w:r>
    </w:p>
    <w:bookmarkEnd w:id="18"/>
    <w:bookmarkStart w:name="z2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оформление решения по предложению;</w:t>
      </w:r>
    </w:p>
    <w:bookmarkEnd w:id="19"/>
    <w:bookmarkStart w:name="z2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услугодателя заключается договор субсидирования между заемщиком, финансовым институтом и услугодателем в течение 5 (пяти) рабочих дней с даты получения заемщиком, финансовым институтом уведомления услугополучателя о положительном решении по предложению.</w:t>
      </w:r>
    </w:p>
    <w:bookmarkEnd w:id="20"/>
    <w:bookmarkStart w:name="z2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договора субсидирования между заемщиком, финансовым институтом и услугодателем;</w:t>
      </w:r>
    </w:p>
    <w:bookmarkEnd w:id="21"/>
    <w:bookmarkStart w:name="z2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рабочих дней со дня получения заявки на субсидирование:</w:t>
      </w:r>
    </w:p>
    <w:bookmarkEnd w:id="22"/>
    <w:bookmarkStart w:name="z2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23"/>
    <w:bookmarkStart w:name="z3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института.</w:t>
      </w:r>
    </w:p>
    <w:bookmarkEnd w:id="24"/>
    <w:bookmarkStart w:name="z3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25"/>
    <w:bookmarkStart w:name="z3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6"/>
    <w:bookmarkStart w:name="z3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7"/>
    <w:bookmarkStart w:name="z3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30"/>
    <w:bookmarkStart w:name="z3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31"/>
    <w:bookmarkStart w:name="z3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с даты получения предложения в течение 3 (трех) рабочих дней осуществляет: </w:t>
      </w:r>
    </w:p>
    <w:bookmarkEnd w:id="33"/>
    <w:bookmarkStart w:name="z3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предложения в информационной системе субсидирования; </w:t>
      </w:r>
    </w:p>
    <w:bookmarkEnd w:id="34"/>
    <w:bookmarkStart w:name="z3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в том числе проверку соответствия договора займа требованиям к договору займа;</w:t>
      </w:r>
    </w:p>
    <w:bookmarkEnd w:id="35"/>
    <w:bookmarkStart w:name="z3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и уведомление об этом заемщика и финансового института;</w:t>
      </w:r>
    </w:p>
    <w:bookmarkEnd w:id="36"/>
    <w:bookmarkStart w:name="z3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услугодателя заключается договор субсидирования между заемщиком, финансовым институтом и услугодателем в течение 5 (пяти) рабочих дней с даты получения заемщиком, финансовым институтом уведомления услугополучателя о положительном решении по предложению;</w:t>
      </w:r>
    </w:p>
    <w:bookmarkEnd w:id="37"/>
    <w:bookmarkStart w:name="z3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рабочих дней со дня получения заявки на субсидирование:</w:t>
      </w:r>
    </w:p>
    <w:bookmarkEnd w:id="38"/>
    <w:bookmarkStart w:name="z3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39"/>
    <w:bookmarkStart w:name="z3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финансового института;</w:t>
      </w:r>
    </w:p>
    <w:bookmarkEnd w:id="40"/>
    <w:bookmarkStart w:name="z3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41"/>
    <w:bookmarkStart w:name="z3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3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3"/>
    <w:bookmarkStart w:name="z3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4"/>
    <w:bookmarkStart w:name="z3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5"/>
    <w:bookmarkStart w:name="z3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6"/>
    <w:bookmarkStart w:name="z3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"/>
    <w:bookmarkStart w:name="z3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8"/>
    <w:bookmarkStart w:name="z3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49"/>
    <w:bookmarkStart w:name="z3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0"/>
    <w:bookmarkStart w:name="z3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1"/>
    <w:bookmarkStart w:name="z3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2"/>
    <w:bookmarkStart w:name="z3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3"/>
    <w:bookmarkStart w:name="z3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54"/>
    <w:bookmarkStart w:name="z3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55"/>
    <w:bookmarkStart w:name="z3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 оборудования"</w:t>
            </w:r>
          </w:p>
        </w:tc>
      </w:tr>
    </w:tbl>
    <w:bookmarkStart w:name="z3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bookmarkStart w:name="z3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bookmarkStart w:name="z3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 оборудования"</w:t>
            </w:r>
          </w:p>
        </w:tc>
      </w:tr>
    </w:tbl>
    <w:bookmarkStart w:name="z33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1"/>
    <w:bookmarkStart w:name="z3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