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d720" w14:textId="5ead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долевого участия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31 октября 2017 года № 68/04. Зарегистрировано Департаментом юстиции Карагандинской области 15 ноября 2017 года № 4440. Утратило силу постановлением акимата Карагандинской области от 30 апреля 2020 года № 27/01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30.04.2020 № 27/01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за № 15398)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"Выдача разрешения на привлечение денег дольщиков" согласно приложению 1;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"Выдача выписки об учетной записи договора о долевом участии в жилищном строительстве" согласно приложению 2.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68/04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привлечение денег дольщиков"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31.10.2019 № 61/02 (вводится в действие по истечении десяти календарных дней после дня его первого официального опубликования).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привлечение денег дольщиков" (далее – государственная услуга) оказывается местными исполнительными органами области, районов и городов областного значения Карагандинской области (далее – услугодатели).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разрешения на привлечение денег дольщиков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привлечение денег дольщиков" (далее – стандарт), утвержденного приказом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№ 15398),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прилагаемыми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осуществляет прием документов и направляет на резолюцию руководителю – 15 (пятнадцать) минут;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в пределах компетенции на исполнение в структурное подразделение местного исполнительного органа области, района и города областного значения (далее – структурное подразделение) – 1 (один) час;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рассматривает документы, определяет ответственного исполнителя и направляет на исполнение – 1 (один) час;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структурного подразделения подготавливает результат государственной услуги (разрешение на привлечение денег дольщиков,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 – 7 (семь) рабочих дней;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согласовывает результат государственной услуги и представляет на подпись руководителю услугодателя – 1 (один) час;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в канцелярию – 1 (один) час;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направляет результат государственной услуги, подписанный руководителем услугодателя в Государственную корпорацию – 1 (один) рабочий день;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результат государственной услуги услугополучателю – 20 (двадцать) минут.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документы;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подготовленный результат государственной услуги;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согласованный результат государственной услуги;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государственной услуги;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осуществляет прием документов и направляет на резолюцию руководителю – 15 (пятнадцать) минут;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на исполнение в структурное подразделение в пределах компетенции – 1 (один) час;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рассматривает документы, определяет ответственного исполнителя и направляет на исполнение – 1 (один) час;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структурного подразделения подготавливает результат государственной услуги (разрешение на привлечение денег дольщиков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 – 7 (семь) рабочих дней;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согласовывает результат государственной услуги и представляет на подпись руководителю услугодателя – 1 (один) час;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в канцелярию – 1 (один) час;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направляет результат государственной услуги, подписанный руководителем услугодателя, в Государственную корпорацию – 1 (один) рабочий день;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Государственной корпорации выдает результат государственной услуги услугополучателю – 20 (двадцать) минут.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сотруднику Государственной корпорации заявление. При приеме документов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требуемых документов выдается уведомление о приеме соответствующих документов.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заявления и полноту пакета документов, представленных услугополучателем – 5 (пять) минут;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сотрудником Государственной корпорации в автоматизированное рабочее место (далее – АРМ) логина и пароля (процесс авторизации) для оказания государственной услуги – 1 (одна) минута;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услугополучателя, а также данных по доверенности представителя услугополучателя в случае обращения доверенного лица (при нотариально удостоверенной доверенности, при ином удостоверении доверенности не заполняются) – 1 (одна) минута;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направление запроса через шлюз "электронного правительства" (далее – ШЭП) в государственную базу данных физических лиц или 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 о данных доверенности представителя услугополучателя – 1 (одна) минута;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наличия данных услугополучателя в ГБД ФЛ/ГБД ЮЛ, данных доверенности в ЕНИС – 1 (одна) минута;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– 1 (одна) минута;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"электронного правительства" (далее – АРМ РШЭП) – 1 (одна) минута;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услугодателем соответствия приложенного услугополучателем пакета документов – 1 (одна)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имеющимися нарушениями в пакете документов услугополучателя или получение услугополучателем через сотрудника Государственной корпорации расписки о приеме соответствующих документов – 1 (одна) минута;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через сотрудника Государственной корпорации результата государственной услуги (разрешение на привлечение денег дольщиков).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10 (десять) рабочих дней.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документов не входит в срок оказания государственной услуги.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 посредством портала.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документа (запроса услугополучателя), удостоверенного (подписанного) ЭЦП услугополучателя через ШЭП в АРМ РШЭП для обработки заявления услугодателем;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приложенного услугополучателем пакета документов, который является основанием для оказания государственной услуги;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на портал – 10 (десять) рабочих дней.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представителя услугодателя.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Функциональное взаимодействие информационных систем, задействованных при оказании государственной услуги приведено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 дольщиков"</w:t>
            </w:r>
          </w:p>
        </w:tc>
      </w:tr>
    </w:tbl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67310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денег дольщиков"</w:t>
            </w:r>
          </w:p>
        </w:tc>
      </w:tr>
    </w:tbl>
    <w:bookmarkStart w:name="z9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49022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5692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40386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68/04</w:t>
            </w:r>
          </w:p>
        </w:tc>
      </w:tr>
    </w:tbl>
    <w:bookmarkStart w:name="z7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договора о долевом участии в жилищном строительстве"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31.10.2019 № 61/02 (вводится в действие по истечении десяти календарных дней после дня его первого официального опубликования).</w:t>
      </w:r>
    </w:p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об учетной записи договора о долевом участии в жилищном строительстве" (далее – государственная услуга) оказывается местными исполнительными органами области, районов и городов областного значения Карагандинской области (далее – услугодатели).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выписки об учетной записи договора о долевом участии в жилищном строительстве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выписки об учетной записи договора о долевом участии в жилищном строительстве" (далее – стандарт), утвержденного приказом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№ 15398),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8"/>
    <w:bookmarkStart w:name="z11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прилагаемыми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осуществляет прием документов и направляет на резолюцию руководителю – 15 (пятнадцать) минут;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в пределах компетенции на исполнение в структурное подразделение местного исполнительного органа области, района и города областного значения (далее – структурное подразделение) – 1 (один) час;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рассматривает документы, определяет ответственного исполнителя и направляет на исполнение – 1 (один) час;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структурного подразделения подготавливает результат государственной услуги (выписка об учетной записи договора о долевом участии в жилищном строительстве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 – 2 (два) рабочих дня;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согласовывает результат государственной услуги и представляет на подпись руководителю услугодателя – 1 (один) час;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в канцелярию – 1 (один) час;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выдает результат государственной услуги, подписанный руководителем услугодателя – 15 (пятнадцать) минут.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зарегистрированные документы;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подготовленный результат государственной услуги;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согласованный результат государственной услуги;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государственной услуги;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услуги.</w:t>
      </w:r>
    </w:p>
    <w:bookmarkEnd w:id="115"/>
    <w:bookmarkStart w:name="z13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структурного подразделения.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необходимых документов осуществляет прием документов и направляет на резолюцию руководителю – 15 (пятнадцать) минут;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и направляет документы на исполнение в структурное подразделение в пределах компетенции – 1 (один) час;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рассматривает документы, определяет ответственного исполнителя и направляет на исполнение – 1 (один) час;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структурного подразделения подготавливает результат государственной услуги (выписка об учетной записи договора о долевом участии в жилищном строительстве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стандарта) – 2 (два) рабочих дня;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согласовывает результат государственной услуги и представляет на подпись руководителю услугодателя – 1 (один) час;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в канцелярию – 1 (один) час;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и выдает результат государственной услуги, подписанный руководителем услугодателя – 15 (пятнадцать) минут.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0"/>
    <w:bookmarkStart w:name="z14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документа (запроса услугополучателя), удостоверенного (подписанного) ЭЦП услугополучателя через ШЭП в АРМ РШЭП для обработки заявления услугодателем;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приложенного услугополучателем пакета документов, который является основанием для оказания государственной услуги;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на портал – 3 (три) рабочих дней.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представителя услугодателя.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Функциональное взаимодействие информационных систем, задействованных при оказании государственной услуги приведено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об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договора о долевом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жилищном строительстве"</w:t>
            </w:r>
          </w:p>
        </w:tc>
      </w:tr>
    </w:tbl>
    <w:bookmarkStart w:name="z16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68072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об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записи договора о долевом участии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жилищном строительстве"</w:t>
            </w:r>
          </w:p>
        </w:tc>
      </w:tr>
    </w:tbl>
    <w:bookmarkStart w:name="z16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75819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39878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