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f9d0" w14:textId="3bef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февраля 2017 года № 09/03. Зарегистрировано Департаментом юстиции Карагандинской области 10 марта 2017 года № 4171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потребления коммунальных услуг по теплоснабжению для потребителей, не имеющих приборов учета в городе Темиртау,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городе Темиртау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839"/>
        <w:gridCol w:w="3416"/>
        <w:gridCol w:w="1425"/>
        <w:gridCol w:w="356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 города Темиртау, подключенные к централизованному теплоснабжению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"Окжетпес-Т"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