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09c9" w14:textId="cc40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27 января 2017 года № 06/04. Зарегистрировано Департаментом юстиции Карагандинской области 1 марта 2017 года № 4161. Утратило силу постановлением акимата Карагандинской области от 20 апреля 2017 года № 24/03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Карагандинской области от 20.04.2017 </w:t>
      </w:r>
      <w:r>
        <w:rPr>
          <w:rFonts w:ascii="Times New Roman"/>
          <w:b w:val="false"/>
          <w:i w:val="false"/>
          <w:color w:val="ff0000"/>
          <w:sz w:val="28"/>
        </w:rPr>
        <w:t>№ 24/03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повышение продуктивности и качества продукции животноводства" (зарегистрирован в Реестре государственной регистрации нормативных правовых актов за № 9987)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норматив субсидий на возмещение до 100% затрат по искусственному осеменению маточного поголовья крупного рогатого скота в личных подсобных хозяйствах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Утвердить критерии и требования к поставщикам услуг по искусственному осеменению маточного поголовья крупного рогатого скота в личных подсобных хозяйствах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Утвердить объемы субсидий по направлениям субсидирования развития племенного животноводства и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Признать утратившими силу некоторые постановления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Контроль за исполнением данного постановления возложить на курирующего заместителя акима области.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27.01.2017 года № 06/04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возмещение до 100% затрат по искусственному осеменению маточного поголовья крупного рогатого скота в личных подсобных хозяйствах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1"/>
        <w:gridCol w:w="817"/>
        <w:gridCol w:w="3332"/>
      </w:tblGrid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  <w:bookmarkEnd w:id="9"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за 1 единицу, тенге</w:t>
            </w:r>
          </w:p>
        </w:tc>
      </w:tr>
      <w:tr>
        <w:trPr>
          <w:trHeight w:val="30" w:hRule="atLeast"/>
        </w:trPr>
        <w:tc>
          <w:tcPr>
            <w:tcW w:w="8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до 100% затрат по искусственному осеменению маточного поголовья крупного рогатого скота в личных подсобных хозяйствах</w:t>
            </w:r>
          </w:p>
          <w:bookmarkEnd w:id="10"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27.01.2017 года № 06/04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</w:t>
      </w:r>
      <w:r>
        <w:br/>
      </w:r>
      <w:r>
        <w:rPr>
          <w:rFonts w:ascii="Times New Roman"/>
          <w:b/>
          <w:i w:val="false"/>
          <w:color w:val="000000"/>
        </w:rPr>
        <w:t>к поставщикам услуг по искусственному осеменению</w:t>
      </w:r>
      <w:r>
        <w:br/>
      </w:r>
      <w:r>
        <w:rPr>
          <w:rFonts w:ascii="Times New Roman"/>
          <w:b/>
          <w:i w:val="false"/>
          <w:color w:val="000000"/>
        </w:rPr>
        <w:t>маточного поголовья крупного рогатого скота в личных подсобных хозяйствах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4"/>
        <w:gridCol w:w="10056"/>
      </w:tblGrid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"/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и требования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"/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опыта работы по искусственному осеменению КРС с подтверждением срока работы по реестру от уполномоченного органа в области племенной инспекции 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"/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праве собственности специального автотранспорта для перевозки жидкого азота, оборудованной специальной емкостью типа ЦТК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5"/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на право собственности специальной емкости для хранения семени быков-производителей типа СДС-35 </w:t>
            </w:r>
          </w:p>
        </w:tc>
      </w:tr>
      <w:tr>
        <w:trPr>
          <w:trHeight w:val="30" w:hRule="atLeast"/>
        </w:trPr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6"/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работников по соответствующим специальностям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27.01.2017 года № 06/04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и повышения продуктивности и качества продукции животноводства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3346"/>
        <w:gridCol w:w="566"/>
        <w:gridCol w:w="2293"/>
        <w:gridCol w:w="2294"/>
        <w:gridCol w:w="3235"/>
      </w:tblGrid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отрасли</w:t>
            </w:r>
          </w:p>
          <w:bookmarkEnd w:id="18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субсиди-рования, тенге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Субсиди-руемый объем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20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11 719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21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60 060,0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22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племенного крупного рогатого скота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крупного рогатого скота, охваченного породным преобразованием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отечественного племенного крупного рогатого скота 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импортированного племенного и селекционного крупного рогатого скота 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 пород в общественных стадах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бычков на откормочные площадки первого уровня производства 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2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2 086 556,0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  <w:bookmarkEnd w:id="24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племенного крупного рогатого скота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уровень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племенного крупного рогатого скота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2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195 700,0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26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птицы: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4 142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273 372,0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2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273 372,0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28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яйца: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яичного направления родительской формы у отечественных и зарубежных племенных репродукторов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29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603 600,0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30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овец, охваченного породным преобразованием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баранчиков и ярок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баранины (ягнятины):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180 000,0 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уровень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тонн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уровень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33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379 500,0</w:t>
            </w:r>
          </w:p>
        </w:tc>
      </w:tr>
      <w:tr>
        <w:trPr>
          <w:trHeight w:val="30" w:hRule="atLeast"/>
        </w:trPr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34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лошадей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35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118 400,0</w:t>
            </w:r>
          </w:p>
        </w:tc>
      </w:tr>
      <w:tr>
        <w:trPr>
          <w:trHeight w:val="3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36"/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свинины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98 000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сумма</w:t>
            </w:r>
          </w:p>
          <w:bookmarkEnd w:id="37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38"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3 941 328,0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27.01.2017 года № 06/04</w:t>
            </w:r>
          </w:p>
        </w:tc>
      </w:tr>
    </w:tbl>
    <w:bookmarkStart w:name="z64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Некоторые постановления акимата Карагандинской области признанные утратившими силу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26 января 2016 года № 05/01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3654, опубликовано в информационно-правовой системе "Әділет" 12 февраля 2016 года), в газетах "Индустриальная Караганда" от 16 февраля 2016 года № 20 (21965), "Орталық Қазақстан" от 16 февраля 2016 года № 30 (22 133).</w:t>
      </w:r>
    </w:p>
    <w:bookmarkEnd w:id="40"/>
    <w:bookmarkStart w:name="z6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04 августа 2016 года № 58/05 "О внесении изменения в постановление акимата Карагандинской области от 26 января 2016 года № 05/01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3951, опубликовано в информационно-правовой системе "Әділет" 06 октября 2016 года), в газетах "Индустриальная Караганда" от 08 октября 2016 года № 131 (22 076), "Орталық Қазақстан" от 08 октября 2016 года № 166 (22 271).</w:t>
      </w:r>
    </w:p>
    <w:bookmarkEnd w:id="41"/>
    <w:bookmarkStart w:name="z6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16 ноября 2016 года № 81/01 "О внесении изменения в постановление акимата Карагандинской области от 26 января 2016 года № 05/01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4025, опубликовано в информационно-правовой системе "Әділет" 05 декабря 2016 года), в газетах "Индустриальная Караганда" от 03 декабря 2016 года № 155 (22100), "Орталық Қазақстан" от 3 ноября 2016 года № 192 (22 297).</w:t>
      </w:r>
    </w:p>
    <w:bookmarkEnd w:id="42"/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27 декабря 2016 года № 94/01 "О внесении изменения в постановление акимата Карагандинской области от 26 января 2016 года № 05/01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4110, опубликовано в газетах "Индустриальная Караганда" от 19 января 2017 года № 7 (22120), "Орталық Қазақстан" от 19 января 2017 года № 7 (22 314), в информационно-правовой системе "Әділет" 31 декабря 2015 года), в эталонном контрольном банке НПА РК в электронном виде 26 января 2017 года.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