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5607" w14:textId="dad5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2016 года № 9-3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14 августа 2017 года № 16-2. Зарегистрировано Департаментом юстиции Жамбылской области 15 августа 2017 года № 3503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03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13-5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09 декабря 2016 года № 7-3 "Об областном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3499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Внести в решение Шуского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"Шуская долина-Шу өңірі" от 7 января 2017 года)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цифры "13 377 394" заменить цифрами "13 534 159";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цифры "10 686 003" заменить цифрами "10 842 768".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цифры "13 727 536" заменить цифрами "13 884 301".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рещению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9-3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3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13534159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10842768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10842768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10842768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3"/>
        <w:gridCol w:w="30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9"/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13884301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5248889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473520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 неиспользованных (недоиспользованных) целевых трансфертов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bookmarkEnd w:id="38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42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45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-714170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bookmarkEnd w:id="4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2554"/>
        <w:gridCol w:w="40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          Наименование</w:t>
            </w:r>
          </w:p>
          <w:bookmarkEnd w:id="51"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№ 16-2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 9-3 </w:t>
            </w:r>
          </w:p>
        </w:tc>
      </w:tr>
    </w:tbl>
    <w:bookmarkStart w:name="z2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55"/>
    <w:bookmarkStart w:name="z2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144"/>
        <w:gridCol w:w="2010"/>
        <w:gridCol w:w="1654"/>
        <w:gridCol w:w="1031"/>
        <w:gridCol w:w="1031"/>
        <w:gridCol w:w="2011"/>
        <w:gridCol w:w="1032"/>
        <w:gridCol w:w="1890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Организация бесплатного подвоза учащихся до школы и обратно в сельской местности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Освещение улиц населенных пунктов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"Развитие регионов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Бирликустемского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Берликского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Жанакогамского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города Шу"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Толебийского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Алгинского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Ески Шуского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1524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Корагатинского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аула Конаева"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Шокпарского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Аксуского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Жанажолского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399397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