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1c08" w14:textId="a3c1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22 декабря 2016 года № 9-3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от 16 июня 2017 года № 14-2. Зарегистрировано Департаментом юстиции Жамбылской области 19 июня 2017 года № 3461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на основании решения Жамбылского областного маслихата от 05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11-2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09 декабря 2016 года № 7-3 "Об областном бюджете на 2017-2019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3450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Шуского районного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9-3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3268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районной газете "Шуская долина-Шу өңірі" от 7 января 2017 года за № 2-4) следующие изменения: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"13 062 522" заменить цифрами "13 377 394";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"6 763" заменить цифрами "67 712";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"12 485" заменить цифрами "76 435";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"10 496 030" заменить цифрами "10 686 003";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"13 412 664" заменить цифрами "13 727 536".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рещению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с 1 января 2017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2017 года № 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9-3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3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13377394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2547244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10686003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10686003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30"/>
        <w:gridCol w:w="1230"/>
        <w:gridCol w:w="6089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9"/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  <w:bookmarkEnd w:id="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Программа </w:t>
            </w:r>
          </w:p>
          <w:bookmarkEnd w:id="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  <w:bookmarkEnd w:id="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13727536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7542294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5677133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5269771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2383494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 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  <w:bookmarkEnd w:id="38"/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Подкласс </w:t>
            </w:r>
          </w:p>
          <w:bookmarkEnd w:id="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  <w:bookmarkEnd w:id="42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477"/>
        <w:gridCol w:w="483"/>
        <w:gridCol w:w="4905"/>
        <w:gridCol w:w="59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  <w:bookmarkEnd w:id="45"/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-714170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  <w:bookmarkEnd w:id="47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Подкласс </w:t>
            </w:r>
          </w:p>
          <w:bookmarkEnd w:id="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"/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0"/>
        <w:gridCol w:w="2092"/>
        <w:gridCol w:w="2092"/>
        <w:gridCol w:w="2554"/>
        <w:gridCol w:w="40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  <w:bookmarkEnd w:id="51"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4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июня 2017 года № 14-2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9-3</w:t>
            </w:r>
          </w:p>
        </w:tc>
      </w:tr>
    </w:tbl>
    <w:bookmarkStart w:name="z28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аппарат акима района в городе, города районного значения, поселка, села, сельского округа</w:t>
      </w:r>
    </w:p>
    <w:bookmarkEnd w:id="55"/>
    <w:bookmarkStart w:name="z28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(тысяч тенге)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1461"/>
        <w:gridCol w:w="1773"/>
        <w:gridCol w:w="1319"/>
        <w:gridCol w:w="1315"/>
        <w:gridCol w:w="1088"/>
        <w:gridCol w:w="1774"/>
        <w:gridCol w:w="1317"/>
        <w:gridCol w:w="1619"/>
      </w:tblGrid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Обесgечение санитарии населенных пунктов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Капитальные расходы государственного органа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Бирликустемского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Дулатского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Берликского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Жанакогамского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учреждение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 Шу"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2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Толебийского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Тасоткельского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4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Алгинского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5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Ески Шуского сельскогоокруга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6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Корагатинского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7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аула Конаева"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8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села Далакайнар"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9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Коккайнарского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0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Шокпарского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1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Актобинского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2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Балуан Шолакского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3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Аксуского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4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Ондириского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5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Жанажолского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400897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