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c104" w14:textId="740c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апреля 2017 года № 12-5. Зарегистрировано Департаментом юстиции Жамбылской области 21 апреля 2017 года № 3389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03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7 января 2017 года за № 2-4)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"12 915 178" заменить цифрами "13 062 522";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"10 348 686" заменить цифрами "10 496 030";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"13 265 320 заменить цифрами "13 412 664".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6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35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-714170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4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8"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9-3</w:t>
            </w:r>
          </w:p>
        </w:tc>
      </w:tr>
    </w:tbl>
    <w:bookmarkStart w:name="z2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52"/>
    <w:bookmarkStart w:name="z2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461"/>
        <w:gridCol w:w="1773"/>
        <w:gridCol w:w="1319"/>
        <w:gridCol w:w="1315"/>
        <w:gridCol w:w="1088"/>
        <w:gridCol w:w="1774"/>
        <w:gridCol w:w="1317"/>
        <w:gridCol w:w="161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 Шуского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0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2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