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3ee" w14:textId="f01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2016 года № 9-3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 марта 2017 года № 10-4. Зарегистрировано Департаментом юстиции Жамбылской области 3 марта 2017 года № 3334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16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Шуского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7 января 2017 года за № 2-4)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"12 619 155" заменить цифрами "12 915 178";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"2 607 244" заменить цифрами "2 547 244";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"9 992 663" заменить цифрами "10 348 686";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"12 619 155 заменить цифрами "13 265 320";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"-364 028" заменить цифрами "-714 170";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"364 028" заменить цифрами "714 170";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"350 142";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Рахымбаева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2017 года № 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09"/>
        <w:gridCol w:w="835"/>
        <w:gridCol w:w="5447"/>
        <w:gridCol w:w="4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147"/>
        <w:gridCol w:w="1147"/>
        <w:gridCol w:w="5884"/>
        <w:gridCol w:w="33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5"/>
        <w:gridCol w:w="4442"/>
        <w:gridCol w:w="5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2135"/>
        <w:gridCol w:w="1248"/>
        <w:gridCol w:w="1608"/>
        <w:gridCol w:w="60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016"/>
        <w:gridCol w:w="2016"/>
        <w:gridCol w:w="2513"/>
        <w:gridCol w:w="43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2017 года № 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bookmarkStart w:name="z2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390"/>
        <w:gridCol w:w="1800"/>
        <w:gridCol w:w="1338"/>
        <w:gridCol w:w="1335"/>
        <w:gridCol w:w="1104"/>
        <w:gridCol w:w="1801"/>
        <w:gridCol w:w="1337"/>
        <w:gridCol w:w="1644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