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f707c" w14:textId="c1f707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Таласскому району на 2017-2018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Таласского районного маслихата Жамбылской области от 28 ноября 2017 года № 25-4. Зарегистрировано Департаментом юстиции Жамбылской области 15 декабря 2017 года № 3631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Таласскому району на 2017-2018 годы.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Конроль за исполнением данного решения возложить на постоянную комиссию районного маслихата по защите проектов договоров по закупу земельных участков и прочего недвижимого имущества.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Исполняющий обязанности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секретаря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Е. Кулекеев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Аманжолова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ноября 2017 года за №25-4</w:t>
            </w:r>
          </w:p>
        </w:tc>
      </w:tr>
    </w:tbl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Таласскому району на 2017-2018 годы</w:t>
      </w:r>
    </w:p>
    <w:bookmarkEnd w:id="5"/>
    <w:bookmarkStart w:name="z1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Таласский район –административная единица в юго-западной части Жамбылской области. Образован в 1939 году. Общая площадь района 1 220 562 гектар. Количество жителей 54 525 человек. На территории района 24 населенных пункта объединены в 13 сельских округов и город Каратау. Районный центр –город Каратау, расположен в 130 километров от областного центра.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Таласском районе основное направление сельскохозяйство, в последнее время динамично развивающийся в животноводстве регион. Для полного обеспечение продовольствием страну особое место в выполнении обязанности развития животноводства а его основой является эффективное и рациональное использование природных пастбищ. Для собственников и землепользователей одной из главных задач предотвращения деградации природных пастбищ и их улучшению является неотложных мер осуществления, в связи с этим на территории района в сельских округах проводится анализ состояния обеспеченности пастбищными землями сельскохозяйственных животных.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Таласского района расположена на четырех агроклиматических зонах северная часть района-очень сухой жаркой зоне пустыни (пески Мойынкума), в центральной части-сухое жаркое, южная часть очень сухой предгорной зоне.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резкоконтинентальный воздух сухой, влажность воздуха низкое, зимы относительно холодные (местами варьируется) лето жаркое и засушливое.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из недр земли добываются строительные материалы, песчаные изделия, производятся бетонные кирпичи и так далее.      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сельскохозяйственных земель составляет 453 928 тысяч гектар, в том числе орошаемая пашня 5489 гектар, 5489 гектар неорошаемой пашни, многолетние насаждения 98 гектар, сенокосы 16018 гектар, пастбища 423 682 гектар.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Таласский район граничит с Мойынкумским, Сарысуйским, Жамбылским, Жуалинским районами и Южно-Казахстанской областью.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управление пастбищами и их использования.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 начиная ноября 2017 года до конца 2018 года.</w:t>
      </w:r>
    </w:p>
    <w:bookmarkEnd w:id="15"/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сезонных маршрутов выпаса и прогона сельскохозяйственных животных предлагаемых для владельцев скота по Таласскому району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 № </w:t>
            </w:r>
          </w:p>
          <w:bookmarkEnd w:id="2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Қызыләуіт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Қаратау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Қасқабұлақ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С.Шәкіров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Тамды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Қаратау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в Таласском районе</w:t>
      </w:r>
    </w:p>
    <w:bookmarkEnd w:id="44"/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Таласского района расположена в юга-западной части Жамбылской области. На севере и севере-востока район граничит с Мойынкумским, на западе с Сарысуским, на востоке и юга-востоке–с Байзакским, Жамбылским, Жуалинским районами. На юге район граничит с Южно Казахстанской областью.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Таласского района в административных границах составляет 1222,2 тыс.га или 8,4 % территории области и представлено севернее реки Талас песками Мойынкум и междуречье Ассы и Талас – увалисто волнимтым сильно расчлененным плато: южная часть предгорье, низкогорье и горы Каратау.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Природно–климатические условия ограничивают здесь развитие земледелия, особенно богарного, а потому ведущей отраслью с сельского хозяйство района является животноводство.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Район, в целом, занимает выгодное экономика–географическое положение, находясь вблизи областного центра и на железнодорожных и автомобильных магистралях, соединяющих его с другими регионами страны.</w:t>
      </w:r>
    </w:p>
    <w:bookmarkEnd w:id="49"/>
    <w:bookmarkStart w:name="z5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Обшие плошади земель разделенных по категориям земель в Таласком районе 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"/>
        <w:gridCol w:w="1606"/>
        <w:gridCol w:w="3464"/>
        <w:gridCol w:w="3464"/>
        <w:gridCol w:w="3094"/>
      </w:tblGrid>
      <w:tr>
        <w:trPr>
          <w:trHeight w:val="30" w:hRule="atLeast"/>
        </w:trPr>
        <w:tc>
          <w:tcPr>
            <w:tcW w:w="6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51"/>
        </w:tc>
        <w:tc>
          <w:tcPr>
            <w:tcW w:w="16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Категорий земель </w:t>
            </w:r>
          </w:p>
        </w:tc>
        <w:tc>
          <w:tcPr>
            <w:tcW w:w="34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пастбище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пашня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сельскохозяйственных угоди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453928,38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423681,91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5053,1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3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49280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42311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4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связи, и других целей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17947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особоохряняемой территорий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6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602443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458102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7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8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95909,65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56424,12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7320,94</w:t>
            </w:r>
          </w:p>
        </w:tc>
      </w:tr>
      <w:tr>
        <w:trPr>
          <w:trHeight w:val="30" w:hRule="atLeast"/>
        </w:trPr>
        <w:tc>
          <w:tcPr>
            <w:tcW w:w="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1220562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986063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12855,04</w:t>
            </w:r>
          </w:p>
        </w:tc>
      </w:tr>
    </w:tbl>
    <w:bookmarkStart w:name="z6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Таласского района по строению рельефа делиться на горы в южной части, предгорную, низкогорную равнину, увалистоволнистую равнину, сменяющуюся на севере крупным песчаным массивом Мойынкум.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Горы Каратау состоят из нескольких простирающихся в северо–западном направлении хребтов, разделенных узкими долинами. На вершинах хребтов встречаются выходы коренных пород. 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Предгорная, низкогорная равнина, расположенная к северу от Каратауских гор, имеет абсолютную отметку 420 м вблизи гор, а далее на север эта отметка уменьшается до 330 м. Равнина представляет собой глубоковолнистое плато, на увалистых выравненных повышениях которого, расположена богарная пашня. Остальная территория равнины используетчя в кечестве летних пастбищ для скота. Местами равнина усложнена небольшими массивами бугристых песков и солончаками различных размеров. </w:t>
      </w:r>
    </w:p>
    <w:bookmarkEnd w:id="62"/>
    <w:bookmarkStart w:name="z7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Почвы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Большое разнообразие условий почвообразования, рельефа, почвообразующих пород, глубины залегания грунтовых вод, климатические условия оказали влияние на формирование почвенного покрова.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части района на более повышенных элементах рельефа (увалах) горных массивов хребта Каратау под влиянием кустарникова– степной растительности сформировались горные темнокаштановые почвы.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Эти почвы хорошего качества, содержание гумуса до 4,2 % . Почвы требуют проведение только обычной зональной агротехники и используются в земдеделии. 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же части в предгорьях и низкогорьях Каратауского хребта на покатых склонах увалов под влиянием типчакова–полыной растительности сформировались горные светлокаштановые почвы. На этих повах не бывает достаточно развитой дернины, поэтому светлокаштановые почвы гумусом небогаты и отличаются низкой структорностью.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Механическии состав этих почв также как и темнокаштановых – суглинки в разной степени защебненные. Почвы эти используются какм высокопродуктивные пастбища, а также заняты лесами Биликольской лесного фонда.</w:t>
      </w:r>
    </w:p>
    <w:bookmarkEnd w:id="68"/>
    <w:bookmarkStart w:name="z7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Растения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землепользования расположена в сухой зоне. На большей части территории растут такие растения как: полынь, верблюжья колючка, болотная трава, камыш, кустарники, и т.д.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естественной растительности для скота распространяется по всему району.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в основном представлены такими разновидностями растений как полынно-колючим, полынно-кустарно-злаковым, полынно-овчарничато-камышным, так же полынно-зерновой-кустарниковой растительностью и составляют сложную скрещенную экосистему местной флоры. 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полностью основаны на распределении сельскохозяйственного скота и из-за неравномерного распределения пастбищами на растительном покрове образуются различные виды трав, которые не используются животными в виде пищи. В результате чего это приводит к уменьшению естественных, питательных трав и снижению фертильности пастбищ, что приводит к снижению срока продолжительности эффективного использования. В связи с этим необходимо скорректировать сроки и правила управления пастбищами, сократить время пребывания на пастбищах до одной единицы и заняться посадкой многолетних трав в некоторые часто использующиеся территории района.</w:t>
      </w:r>
    </w:p>
    <w:bookmarkEnd w:id="73"/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представлена таблица шести степных пастбищных угодий на естественных пастбищах.</w:t>
      </w:r>
    </w:p>
    <w:bookmarkEnd w:id="74"/>
    <w:bookmarkStart w:name="z8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таблицы шести степных пастбищных угодий после использования одноразовых пастбищ с учетом календарных графигов использования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8"/>
        <w:gridCol w:w="1977"/>
        <w:gridCol w:w="1978"/>
        <w:gridCol w:w="1978"/>
        <w:gridCol w:w="1978"/>
        <w:gridCol w:w="2055"/>
        <w:gridCol w:w="2056"/>
      </w:tblGrid>
      <w:tr>
        <w:trPr>
          <w:trHeight w:val="30" w:hRule="atLeast"/>
        </w:trPr>
        <w:tc>
          <w:tcPr>
            <w:tcW w:w="2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76"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7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8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9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0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1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2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</w:tbl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83"/>
    <w:bookmarkStart w:name="z9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Гидрография и полив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Гидрографы района основаны на реки Талас и Аса и озерах и водоемами. В число этих водоемов входят и большие озера такие как: Ақкөл, Ащыкөл, Домалаққөл, Бөгеткөл, Пионер водохранилища Жартас, Тамды, Қызыләуіт, Шұнқырәуіт и другие.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Многие из озер имеют небольшую площадь и, следовательно, имеют меньшую глубину. Объем воды, площадь и глубина озера варьируются в зависимости от количества осадков.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дополнение к природным источникам воды на территории Таласского района используются 5 озер, а также используются апаны (ручные водоемы) для водопоя животных.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заключение можно отметить, что источники орошения и ручные водоемы полностью удовлетворяют потребности воды животными в данном районе.</w:t>
      </w:r>
    </w:p>
    <w:bookmarkEnd w:id="88"/>
    <w:bookmarkStart w:name="z10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Геоботаника пастбищ</w:t>
      </w:r>
    </w:p>
    <w:bookmarkEnd w:id="89"/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 НПЦзем" на 1980-2012 годы. Средний урожай сухой массы пастбищ составляет 3,3 центнер за гектар по размеру корма - при -1,5 центнер за гектар. Суммируя это, мы можем рассчитать вес кормовой единицы в районе: 1,5 * 224 956 гектар = 337434 центнера корма.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91"/>
    <w:bookmarkStart w:name="z10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Мощность пастбищ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одна голова): крупный рогатый скот - 4 килограмм, мелкий рогатый скот - 2 килограмм, лошадь - 6 килограмм.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в один день корма для животных, продолжительность пастбищного периода.</w:t>
      </w:r>
    </w:p>
    <w:bookmarkEnd w:id="93"/>
    <w:bookmarkStart w:name="z10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то есть сухая масса 3,3 центнера с гектара, продолжительность 180 дней, даты начала одного из выпаса скота пастбища, необходима 4 килограмм зеленой пищи на всех этапах требуется 4 * 180 = 720 килограмм или 7,2 центнер.</w:t>
      </w:r>
    </w:p>
    <w:bookmarkEnd w:id="94"/>
    <w:bookmarkStart w:name="z10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2"/>
        <w:gridCol w:w="1212"/>
        <w:gridCol w:w="3120"/>
        <w:gridCol w:w="2446"/>
        <w:gridCol w:w="1213"/>
        <w:gridCol w:w="1213"/>
        <w:gridCol w:w="1214"/>
      </w:tblGrid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6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(оброботки) скота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случки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7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8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9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0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1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Қызыләуіт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02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Қаратау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03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Қасқабұлақ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04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05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06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07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С.Шәкіров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08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Тамды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административном здании)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09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административном здании)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10"/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 .Каратау 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административном здании)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</w:t>
            </w:r>
          </w:p>
        </w:tc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14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15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</w:tr>
    </w:tbl>
    <w:bookmarkStart w:name="z12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численности поголовья сельскохозяйственных животных с указанием их владельцев – пастбище пользователей, физических и (или) юридических лиц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0"/>
        <w:gridCol w:w="856"/>
        <w:gridCol w:w="1783"/>
        <w:gridCol w:w="1783"/>
        <w:gridCol w:w="2156"/>
        <w:gridCol w:w="2525"/>
        <w:gridCol w:w="2157"/>
      </w:tblGrid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12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3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Баржиков Р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Исахметов Н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Кожамсейтова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Шонбаев Н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Бакберенов Т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Каримов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Рахымбердиев С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хозяиство Жексенбаев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Смагулов 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Паримбеков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Доспанов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4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Алашбай 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Танкашов Н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Ахаев Ж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Жайнабеков Д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Толебаев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Тунгатаров С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Кыздашов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Укасов Р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Исаева У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Кенетаев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Сатов Д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Тойманбетоа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Мандибаев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Демесинов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5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1817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33566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Ешкибаев 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Жиенкулов 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Турманов Ж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Мамедов П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Мырзахмет 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Кемпиреков 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Онгарбай Н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Худатаев Ш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Мугалов Д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Абаев П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6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Алашбаев М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Нурахов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Тулебаев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Шарипбаев Р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Омаркулов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Турғынбаев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Юсупова Р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Маханбетова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Амирбеков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Тлеуова М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Алишов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Толегенов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Жазыкбаев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Исакулов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7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Қызыләуіт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34119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20969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Султанов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Елкенов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Адилов 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Оразбеков М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Бекетаев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Мадибеков М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Бейсенов Ш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Алжанов Н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Жанабаев С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Жампозов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Маселбеков М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Худатаев Ш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18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Қаратау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29519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15181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Жумабеков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Кенжеев Жаксымбет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Кенжеев Жуас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Гайсин Т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Тауасаров 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Каракесекова М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Нургалиева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Турсынбеков Б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Асанов Х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Надиров Х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Байжуманова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Турсынбеков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19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Қасқабұлақ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22391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7625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Худатаев Ш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Мустафаев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Асанов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Таусаров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Надиров Х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Жолдыбаев Б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Шахалдарова Т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0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Далабаев Г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Омарбеков Б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Омирбаева Н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Бекбасаров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Тыныбеков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Агигаев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Сейсенбекулы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Шеримов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Косыбаев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1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45457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33457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Бектай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Беккошкаров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Шалқарбаев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Аралбеков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Мырзакулов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Жексенбаев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Жантугелов Х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2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29069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14707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Сериев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Жамансариев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Жумашева Б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Дуйсенов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Отепов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Айтуов О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Мотаев П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Берикбаев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Әден Р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Абиева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Жунисулы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3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С.Шәкіров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34581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14755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крестьянское хозяиство Аскаров Г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Ахаев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Еркебаев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Картабаев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Сәттер Ә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Бектай А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Бапан М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Сарша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24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Тамды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21163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4767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Аханов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Устемиров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Дауренбеков Н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Акыбаев О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Бименов Е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Исабеков С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Кемпиреков Ж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Самбетбаев К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Самбетбаев Д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хозяиство Сарыбаев С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Усипбеков Н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Бименов Б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хозяиство Жолдасов Х 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5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6"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Қаратау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8843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8843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8818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22283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353682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36992</w:t>
            </w:r>
          </w:p>
        </w:tc>
      </w:tr>
    </w:tbl>
    <w:bookmarkStart w:name="z29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количестве гуртов, отар, табунов, сформированных по видам и половозрастным группам сельскохозяйственных животных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2"/>
        <w:gridCol w:w="1245"/>
        <w:gridCol w:w="1245"/>
        <w:gridCol w:w="2626"/>
        <w:gridCol w:w="2626"/>
        <w:gridCol w:w="2626"/>
      </w:tblGrid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2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(табун)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(стадо)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(отар)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2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3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Қызыләуіт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34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Қаратау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35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Қасқабұлақ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36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37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3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3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С.Шәкіров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4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Тамды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4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42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Қаратау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</w:tbl>
    <w:bookmarkStart w:name="z34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отдельных пастбищах для выпоса поголовья сельскохозяйственных животных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4"/>
        <w:gridCol w:w="472"/>
        <w:gridCol w:w="984"/>
        <w:gridCol w:w="1260"/>
        <w:gridCol w:w="1635"/>
        <w:gridCol w:w="883"/>
        <w:gridCol w:w="1394"/>
        <w:gridCol w:w="1190"/>
        <w:gridCol w:w="1190"/>
        <w:gridCol w:w="747"/>
        <w:gridCol w:w="985"/>
        <w:gridCol w:w="986"/>
      </w:tblGrid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4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сельских округов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 (пастбище и сенокос)</w:t>
            </w:r>
          </w:p>
        </w:tc>
        <w:tc>
          <w:tcPr>
            <w:tcW w:w="16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Численость поголовье скота у населения и крестьяских хозяйств</w:t>
            </w:r>
          </w:p>
        </w:tc>
        <w:tc>
          <w:tcPr>
            <w:tcW w:w="8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 один голов, га</w:t>
            </w:r>
          </w:p>
        </w:tc>
        <w:tc>
          <w:tcPr>
            <w:tcW w:w="13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пастбищ на один голов по нормативугектар </w:t>
            </w:r>
          </w:p>
        </w:tc>
        <w:tc>
          <w:tcPr>
            <w:tcW w:w="11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требующего дополнительного пастбище,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Қосымша берілетін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запаса (гектар)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арендованных земель (гектар)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сезонных пастбищ (гектар)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 пастбище (гектар)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5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Ақкөльский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3463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3263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скот-1462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16082</w:t>
            </w:r>
          </w:p>
        </w:tc>
        <w:tc>
          <w:tcPr>
            <w:tcW w:w="11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скот-15312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Лошади-737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Верблюд-302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17813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64030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6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1228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-2260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24860</w:t>
            </w:r>
          </w:p>
        </w:tc>
        <w:tc>
          <w:tcPr>
            <w:tcW w:w="11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-30686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Лошади-551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Верблюд-347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33844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104910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7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-1817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-33566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73945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Лошади-583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Верблюд-нет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35966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101411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6570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8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-1793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-26208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57657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Лошади-744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28778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87564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7679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9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Қаратауский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3837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-800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-29519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64942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Лошади-664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Верблюд-нет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30983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82374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50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8388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-1232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-17702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38944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Лошади-609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Верблюд-113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19656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62165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12545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51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Қызылаутский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-1372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34119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Лошади-794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Верблюд-288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36573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104940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9821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52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Қасқабұлақский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-549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-22391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49260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Верблюд-нет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22979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55806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53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-246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МРС-5066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Верблюд-нет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5349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14332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54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9430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-2461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-45457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Лошади-1039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Верблюд-318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49275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145512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55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-1136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-21163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46559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Лошади-899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Верблюд-нет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23198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70742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56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Үшаралский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4484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-2525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27775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-29069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Лошади-1228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Верблюд-315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33137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112574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17225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13</w:t>
            </w:r>
          </w:p>
          <w:bookmarkEnd w:id="157"/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 Шәкіровский сельский округ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-3114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34254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-34581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Лошади-652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Верблюд-281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38628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123164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13490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5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Қаратау 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3033</w:t>
            </w:r>
          </w:p>
        </w:tc>
        <w:tc>
          <w:tcPr>
            <w:tcW w:w="12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-1516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-8843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Лошади-242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Верблюд-нет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10601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</w:tbl>
    <w:bookmarkStart w:name="z41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Особенностей выпаса сельскохозяйственных животных на культурных и аридных пастбищах</w:t>
      </w:r>
    </w:p>
    <w:bookmarkEnd w:id="158"/>
    <w:bookmarkStart w:name="z41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 оборота;</w:t>
      </w:r>
    </w:p>
    <w:bookmarkEnd w:id="159"/>
    <w:bookmarkStart w:name="z41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Почва-зависит от климатического региона, видов сельскохозяйственных животных а также от пастбище оборота;</w:t>
      </w:r>
    </w:p>
    <w:bookmarkEnd w:id="160"/>
    <w:bookmarkStart w:name="z41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-степной -180-200 дней,</w:t>
      </w:r>
    </w:p>
    <w:bookmarkEnd w:id="161"/>
    <w:bookmarkStart w:name="z41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-пустынной 150-180 дней,</w:t>
      </w:r>
    </w:p>
    <w:bookmarkEnd w:id="162"/>
    <w:bookmarkStart w:name="z42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163"/>
    <w:bookmarkStart w:name="z421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</w:t>
      </w:r>
    </w:p>
    <w:bookmarkEnd w:id="164"/>
    <w:bookmarkStart w:name="z42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Таласском районе имеются сервитуты в пастбищах для прогона скота составляет 13362 гектар, в том числе:</w:t>
      </w:r>
    </w:p>
    <w:bookmarkEnd w:id="165"/>
    <w:bookmarkStart w:name="z42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Аккөльский сельский округ 3252 гектар, Қызыләуітский сельский округ 930,0 гектар, Кеңесский сельский округ 1343 гектар, Ойықский сельский округ 6973 гектар, Саду Шәкировский сельский округ 864 гектар.</w:t>
      </w:r>
    </w:p>
    <w:bookmarkEnd w:id="16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